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A2D" w:rsidRDefault="00100A2D" w:rsidP="00100A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00A2D">
        <w:rPr>
          <w:rFonts w:ascii="Times New Roman" w:hAnsi="Times New Roman" w:cs="Times New Roman"/>
          <w:b/>
          <w:sz w:val="24"/>
          <w:szCs w:val="24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5" o:title=""/>
          </v:shape>
          <o:OLEObject Type="Embed" ProgID="Acrobat.Document.11" ShapeID="_x0000_i1025" DrawAspect="Content" ObjectID="_1552890806" r:id="rId6"/>
        </w:object>
      </w:r>
    </w:p>
    <w:p w:rsidR="00100A2D" w:rsidRDefault="00100A2D" w:rsidP="00100A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00A2D" w:rsidRDefault="00100A2D" w:rsidP="00100A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00A2D" w:rsidRDefault="00100A2D" w:rsidP="00100A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00A2D" w:rsidRDefault="00100A2D" w:rsidP="00100A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00A2D" w:rsidRDefault="00100A2D" w:rsidP="00100A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00A2D" w:rsidRDefault="00100A2D" w:rsidP="00100A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00A2D" w:rsidRDefault="00100A2D" w:rsidP="00100A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00A2D" w:rsidRDefault="00100A2D" w:rsidP="00100A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00A2D" w:rsidRDefault="00100A2D" w:rsidP="00100A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00A2D" w:rsidRDefault="00100A2D" w:rsidP="00100A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00A2D" w:rsidRDefault="00100A2D" w:rsidP="00100A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00A2D" w:rsidRDefault="00100A2D" w:rsidP="00100A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00A2D" w:rsidRPr="00A87536" w:rsidRDefault="00100A2D" w:rsidP="00100A2D">
      <w:pPr>
        <w:spacing w:after="0" w:line="240" w:lineRule="auto"/>
      </w:pPr>
    </w:p>
    <w:p w:rsidR="00E52388" w:rsidRPr="00A87536" w:rsidRDefault="00E52388" w:rsidP="00A87536">
      <w:pPr>
        <w:pStyle w:val="aa"/>
        <w:spacing w:before="0" w:beforeAutospacing="0" w:after="0" w:afterAutospacing="0"/>
      </w:pPr>
      <w:r w:rsidRPr="00A87536">
        <w:t xml:space="preserve"> пункту 1 части 9 статьи 20 Федерального закона, медицинский работник информирует его родителей (законных представителей) об оказанной медицинской помощи.</w:t>
      </w:r>
    </w:p>
    <w:p w:rsidR="00A87536" w:rsidRDefault="00A87536" w:rsidP="00A87536">
      <w:pPr>
        <w:pStyle w:val="a6"/>
        <w:shd w:val="clear" w:color="auto" w:fill="auto"/>
        <w:spacing w:before="0"/>
        <w:ind w:left="20" w:right="40"/>
        <w:rPr>
          <w:sz w:val="24"/>
          <w:szCs w:val="24"/>
        </w:rPr>
      </w:pPr>
    </w:p>
    <w:p w:rsidR="001636FC" w:rsidRPr="001636FC" w:rsidRDefault="001636FC" w:rsidP="001636F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1636F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2. Задачи деятельности по охране здоровья воспитанников </w:t>
      </w:r>
    </w:p>
    <w:p w:rsidR="00A87536" w:rsidRPr="00A87536" w:rsidRDefault="00A87536" w:rsidP="001636FC">
      <w:pPr>
        <w:pStyle w:val="aa"/>
        <w:spacing w:before="0" w:beforeAutospacing="0" w:after="0" w:afterAutospacing="0"/>
      </w:pPr>
    </w:p>
    <w:p w:rsidR="00A87536" w:rsidRPr="00A87536" w:rsidRDefault="00A87536" w:rsidP="00A87536">
      <w:pPr>
        <w:pStyle w:val="aa"/>
        <w:spacing w:before="0" w:beforeAutospacing="0" w:after="0" w:afterAutospacing="0"/>
      </w:pPr>
      <w:r w:rsidRPr="00A87536">
        <w:t>2.1. Охрана здоровья воспитанников включает в себя:</w:t>
      </w:r>
    </w:p>
    <w:p w:rsidR="00A87536" w:rsidRPr="00A87536" w:rsidRDefault="00A87536" w:rsidP="00A87536">
      <w:pPr>
        <w:pStyle w:val="aa"/>
        <w:spacing w:before="0" w:beforeAutospacing="0" w:after="0" w:afterAutospacing="0"/>
      </w:pPr>
      <w:r w:rsidRPr="00A87536">
        <w:t>1) оказание первичной медико-санитарной помощи в порядке, установленном законодательством в сфере охраны здоровья;</w:t>
      </w:r>
    </w:p>
    <w:p w:rsidR="00A87536" w:rsidRPr="00A87536" w:rsidRDefault="00A87536" w:rsidP="00A87536">
      <w:pPr>
        <w:pStyle w:val="aa"/>
        <w:spacing w:before="0" w:beforeAutospacing="0" w:after="0" w:afterAutospacing="0"/>
      </w:pPr>
      <w:r w:rsidRPr="00A87536">
        <w:t>2) организацию питания воспитанников;</w:t>
      </w:r>
    </w:p>
    <w:p w:rsidR="00A87536" w:rsidRPr="00A87536" w:rsidRDefault="00A87536" w:rsidP="00A87536">
      <w:pPr>
        <w:pStyle w:val="aa"/>
        <w:spacing w:before="0" w:beforeAutospacing="0" w:after="0" w:afterAutospacing="0"/>
      </w:pPr>
      <w:r w:rsidRPr="00A87536">
        <w:t xml:space="preserve">3) определение оптимальной учебной, </w:t>
      </w:r>
      <w:proofErr w:type="spellStart"/>
      <w:r w:rsidRPr="00A87536">
        <w:t>внеучебной</w:t>
      </w:r>
      <w:proofErr w:type="spellEnd"/>
      <w:r w:rsidRPr="00A87536">
        <w:t xml:space="preserve"> нагрузки, режима дня;</w:t>
      </w:r>
    </w:p>
    <w:p w:rsidR="00A87536" w:rsidRPr="00A87536" w:rsidRDefault="00A87536" w:rsidP="00A87536">
      <w:pPr>
        <w:pStyle w:val="aa"/>
        <w:spacing w:before="0" w:beforeAutospacing="0" w:after="0" w:afterAutospacing="0"/>
      </w:pPr>
      <w:r w:rsidRPr="00A87536">
        <w:t>4) пропаганду и обучение навыкам здорового образа жизни, требованиям охраны труда;</w:t>
      </w:r>
    </w:p>
    <w:p w:rsidR="00A87536" w:rsidRPr="00A87536" w:rsidRDefault="00A87536" w:rsidP="00A87536">
      <w:pPr>
        <w:pStyle w:val="aa"/>
        <w:spacing w:before="0" w:beforeAutospacing="0" w:after="0" w:afterAutospacing="0"/>
      </w:pPr>
      <w:r w:rsidRPr="00A87536">
        <w:t>5) организацию и создание условий для профилактики заболеваний и оздоровления воспитанников, для занятия ими физической культурой и спортом;</w:t>
      </w:r>
    </w:p>
    <w:p w:rsidR="00A87536" w:rsidRPr="00A87536" w:rsidRDefault="00A87536" w:rsidP="00A87536">
      <w:pPr>
        <w:pStyle w:val="aa"/>
        <w:spacing w:before="0" w:beforeAutospacing="0" w:after="0" w:afterAutospacing="0"/>
      </w:pPr>
      <w:r w:rsidRPr="00A87536">
        <w:t>6) прохождение воспитанниками в соответствии с законодательством Российской Федерации периодических медицинских осмотров и диспансеризации;</w:t>
      </w:r>
    </w:p>
    <w:p w:rsidR="00A87536" w:rsidRPr="00A87536" w:rsidRDefault="00A87536" w:rsidP="00A87536">
      <w:pPr>
        <w:pStyle w:val="aa"/>
        <w:spacing w:before="0" w:beforeAutospacing="0" w:after="0" w:afterAutospacing="0"/>
      </w:pPr>
      <w:r w:rsidRPr="00A87536">
        <w:t xml:space="preserve">7)  обеспечение безопасности воспитанников во время пребывания в </w:t>
      </w:r>
      <w:r>
        <w:t>МБ</w:t>
      </w:r>
      <w:r w:rsidRPr="00A87536">
        <w:t>ДОУ;</w:t>
      </w:r>
    </w:p>
    <w:p w:rsidR="00A87536" w:rsidRPr="00A87536" w:rsidRDefault="00A87536" w:rsidP="00A87536">
      <w:pPr>
        <w:pStyle w:val="aa"/>
        <w:spacing w:before="0" w:beforeAutospacing="0" w:after="0" w:afterAutospacing="0"/>
      </w:pPr>
      <w:r w:rsidRPr="00A87536">
        <w:t xml:space="preserve">8) профилактику несчастных случаев с воспитанниками во время пребывания в </w:t>
      </w:r>
      <w:r>
        <w:t>МБ</w:t>
      </w:r>
      <w:r w:rsidRPr="00A87536">
        <w:t>ДОУ;</w:t>
      </w:r>
    </w:p>
    <w:p w:rsidR="00A87536" w:rsidRPr="00A87536" w:rsidRDefault="00A87536" w:rsidP="00A87536">
      <w:pPr>
        <w:pStyle w:val="aa"/>
        <w:spacing w:before="0" w:beforeAutospacing="0" w:after="0" w:afterAutospacing="0"/>
      </w:pPr>
      <w:r w:rsidRPr="00A87536">
        <w:t>9) проведение санитарно-противоэпидемических и профилактических мероприятий.</w:t>
      </w:r>
    </w:p>
    <w:p w:rsidR="00516481" w:rsidRDefault="00516481" w:rsidP="00516481">
      <w:pPr>
        <w:pStyle w:val="a6"/>
        <w:shd w:val="clear" w:color="auto" w:fill="auto"/>
        <w:spacing w:before="0"/>
        <w:ind w:left="20" w:right="40"/>
      </w:pPr>
      <w:r>
        <w:t xml:space="preserve">                </w:t>
      </w:r>
    </w:p>
    <w:p w:rsidR="00A87536" w:rsidRPr="00A87536" w:rsidRDefault="00516481" w:rsidP="00516481">
      <w:pPr>
        <w:pStyle w:val="a6"/>
        <w:shd w:val="clear" w:color="auto" w:fill="auto"/>
        <w:spacing w:before="0"/>
        <w:ind w:left="20" w:right="40"/>
      </w:pPr>
      <w:r>
        <w:t xml:space="preserve">                         </w:t>
      </w:r>
      <w:r>
        <w:rPr>
          <w:b/>
          <w:sz w:val="24"/>
          <w:szCs w:val="24"/>
        </w:rPr>
        <w:t>3. Требования к организации безопасности</w:t>
      </w:r>
      <w:r>
        <w:t xml:space="preserve">    </w:t>
      </w:r>
    </w:p>
    <w:p w:rsidR="00E52388" w:rsidRPr="00516481" w:rsidRDefault="00516481" w:rsidP="00E52388">
      <w:pPr>
        <w:pStyle w:val="12"/>
        <w:keepNext/>
        <w:keepLines/>
        <w:shd w:val="clear" w:color="auto" w:fill="auto"/>
        <w:spacing w:after="0" w:line="322" w:lineRule="exact"/>
        <w:ind w:left="20"/>
        <w:jc w:val="both"/>
        <w:rPr>
          <w:sz w:val="24"/>
          <w:szCs w:val="24"/>
        </w:rPr>
      </w:pPr>
      <w:bookmarkStart w:id="0" w:name="bookmark1"/>
      <w:r w:rsidRPr="00516481">
        <w:rPr>
          <w:sz w:val="24"/>
          <w:szCs w:val="24"/>
        </w:rPr>
        <w:t>3.</w:t>
      </w:r>
      <w:r w:rsidR="00E52388" w:rsidRPr="00516481">
        <w:rPr>
          <w:sz w:val="24"/>
          <w:szCs w:val="24"/>
        </w:rPr>
        <w:t>1.Общие требования безопасности</w:t>
      </w:r>
      <w:bookmarkEnd w:id="0"/>
    </w:p>
    <w:p w:rsidR="00E52388" w:rsidRPr="00516481" w:rsidRDefault="00516481" w:rsidP="00516481">
      <w:pPr>
        <w:pStyle w:val="a6"/>
        <w:shd w:val="clear" w:color="auto" w:fill="auto"/>
        <w:tabs>
          <w:tab w:val="left" w:pos="1105"/>
        </w:tabs>
        <w:spacing w:before="0" w:line="240" w:lineRule="auto"/>
        <w:ind w:right="20"/>
        <w:jc w:val="both"/>
        <w:rPr>
          <w:sz w:val="24"/>
          <w:szCs w:val="24"/>
        </w:rPr>
      </w:pPr>
      <w:r>
        <w:t xml:space="preserve"> 3.1</w:t>
      </w:r>
      <w:r w:rsidRPr="00516481">
        <w:rPr>
          <w:sz w:val="24"/>
          <w:szCs w:val="24"/>
        </w:rPr>
        <w:t>.1.</w:t>
      </w:r>
      <w:r w:rsidR="00E52388" w:rsidRPr="00516481">
        <w:rPr>
          <w:sz w:val="24"/>
          <w:szCs w:val="24"/>
        </w:rPr>
        <w:t>Каждый сотру</w:t>
      </w:r>
      <w:r w:rsidRPr="00516481">
        <w:rPr>
          <w:sz w:val="24"/>
          <w:szCs w:val="24"/>
        </w:rPr>
        <w:t>дник МБДОУ</w:t>
      </w:r>
      <w:r w:rsidR="00E52388" w:rsidRPr="00516481">
        <w:rPr>
          <w:sz w:val="24"/>
          <w:szCs w:val="24"/>
        </w:rPr>
        <w:t xml:space="preserve"> должен знать и выполнять:</w:t>
      </w:r>
    </w:p>
    <w:p w:rsidR="00516481" w:rsidRPr="00516481" w:rsidRDefault="00516481" w:rsidP="00516481">
      <w:pPr>
        <w:pStyle w:val="a6"/>
        <w:shd w:val="clear" w:color="auto" w:fill="auto"/>
        <w:tabs>
          <w:tab w:val="left" w:pos="735"/>
        </w:tabs>
        <w:spacing w:before="0" w:line="240" w:lineRule="auto"/>
        <w:jc w:val="both"/>
        <w:rPr>
          <w:sz w:val="24"/>
          <w:szCs w:val="24"/>
        </w:rPr>
      </w:pPr>
      <w:r w:rsidRPr="00516481">
        <w:rPr>
          <w:sz w:val="24"/>
          <w:szCs w:val="24"/>
        </w:rPr>
        <w:t xml:space="preserve"> </w:t>
      </w:r>
      <w:r w:rsidRPr="00B442DA">
        <w:rPr>
          <w:b/>
          <w:sz w:val="24"/>
          <w:szCs w:val="24"/>
        </w:rPr>
        <w:t xml:space="preserve">- </w:t>
      </w:r>
      <w:r w:rsidR="00E52388" w:rsidRPr="00516481">
        <w:rPr>
          <w:sz w:val="24"/>
          <w:szCs w:val="24"/>
        </w:rPr>
        <w:t>требования настоящего Положения;</w:t>
      </w:r>
    </w:p>
    <w:p w:rsidR="00B442DA" w:rsidRDefault="00516481" w:rsidP="00516481">
      <w:pPr>
        <w:pStyle w:val="a6"/>
        <w:shd w:val="clear" w:color="auto" w:fill="auto"/>
        <w:tabs>
          <w:tab w:val="left" w:pos="735"/>
        </w:tabs>
        <w:spacing w:before="0" w:line="240" w:lineRule="auto"/>
        <w:ind w:left="284" w:hanging="284"/>
        <w:jc w:val="both"/>
        <w:rPr>
          <w:sz w:val="24"/>
          <w:szCs w:val="24"/>
        </w:rPr>
      </w:pPr>
      <w:r w:rsidRPr="0051648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="00E52388" w:rsidRPr="00516481">
        <w:rPr>
          <w:sz w:val="24"/>
          <w:szCs w:val="24"/>
        </w:rPr>
        <w:t xml:space="preserve">инструкцию об организации охраны жизни и </w:t>
      </w:r>
      <w:r w:rsidR="00B442DA">
        <w:rPr>
          <w:sz w:val="24"/>
          <w:szCs w:val="24"/>
        </w:rPr>
        <w:t>здоровья воспитанников во время</w:t>
      </w:r>
    </w:p>
    <w:p w:rsidR="00B442DA" w:rsidRDefault="00E52388" w:rsidP="00516481">
      <w:pPr>
        <w:pStyle w:val="a6"/>
        <w:shd w:val="clear" w:color="auto" w:fill="auto"/>
        <w:tabs>
          <w:tab w:val="left" w:pos="735"/>
        </w:tabs>
        <w:spacing w:before="0" w:line="240" w:lineRule="auto"/>
        <w:ind w:left="284" w:hanging="284"/>
        <w:jc w:val="both"/>
        <w:rPr>
          <w:sz w:val="24"/>
          <w:szCs w:val="24"/>
        </w:rPr>
      </w:pPr>
      <w:proofErr w:type="gramStart"/>
      <w:r w:rsidRPr="00516481">
        <w:rPr>
          <w:sz w:val="24"/>
          <w:szCs w:val="24"/>
        </w:rPr>
        <w:t xml:space="preserve">пребывания в детском саду (при проведении занятий, во </w:t>
      </w:r>
      <w:r w:rsidR="00B442DA">
        <w:rPr>
          <w:sz w:val="24"/>
          <w:szCs w:val="24"/>
        </w:rPr>
        <w:t>время игр, труда, развлечений и</w:t>
      </w:r>
      <w:proofErr w:type="gramEnd"/>
    </w:p>
    <w:p w:rsidR="00B442DA" w:rsidRDefault="00E52388" w:rsidP="00516481">
      <w:pPr>
        <w:pStyle w:val="a6"/>
        <w:shd w:val="clear" w:color="auto" w:fill="auto"/>
        <w:tabs>
          <w:tab w:val="left" w:pos="735"/>
        </w:tabs>
        <w:spacing w:before="0" w:line="240" w:lineRule="auto"/>
        <w:ind w:left="284" w:hanging="284"/>
        <w:jc w:val="both"/>
        <w:rPr>
          <w:sz w:val="24"/>
          <w:szCs w:val="24"/>
        </w:rPr>
      </w:pPr>
      <w:r w:rsidRPr="00516481">
        <w:rPr>
          <w:sz w:val="24"/>
          <w:szCs w:val="24"/>
        </w:rPr>
        <w:t>других видов педагогической деятельности в поме</w:t>
      </w:r>
      <w:r w:rsidR="00B442DA">
        <w:rPr>
          <w:sz w:val="24"/>
          <w:szCs w:val="24"/>
        </w:rPr>
        <w:t xml:space="preserve">щении детского сада, а также </w:t>
      </w:r>
      <w:proofErr w:type="gramStart"/>
      <w:r w:rsidR="00B442DA">
        <w:rPr>
          <w:sz w:val="24"/>
          <w:szCs w:val="24"/>
        </w:rPr>
        <w:t>на</w:t>
      </w:r>
      <w:proofErr w:type="gramEnd"/>
    </w:p>
    <w:p w:rsidR="00E52388" w:rsidRPr="00516481" w:rsidRDefault="00E52388" w:rsidP="00516481">
      <w:pPr>
        <w:pStyle w:val="a6"/>
        <w:shd w:val="clear" w:color="auto" w:fill="auto"/>
        <w:tabs>
          <w:tab w:val="left" w:pos="735"/>
        </w:tabs>
        <w:spacing w:before="0" w:line="240" w:lineRule="auto"/>
        <w:ind w:left="284" w:hanging="284"/>
        <w:jc w:val="both"/>
        <w:rPr>
          <w:sz w:val="24"/>
          <w:szCs w:val="24"/>
        </w:rPr>
      </w:pPr>
      <w:r w:rsidRPr="00516481">
        <w:rPr>
          <w:sz w:val="24"/>
          <w:szCs w:val="24"/>
        </w:rPr>
        <w:t>прогулочной площадке, цветниках);</w:t>
      </w:r>
    </w:p>
    <w:p w:rsidR="00E52388" w:rsidRPr="00516481" w:rsidRDefault="00516481" w:rsidP="00516481">
      <w:pPr>
        <w:pStyle w:val="a6"/>
        <w:shd w:val="clear" w:color="auto" w:fill="auto"/>
        <w:tabs>
          <w:tab w:val="left" w:pos="726"/>
        </w:tabs>
        <w:spacing w:before="0" w:line="240" w:lineRule="auto"/>
        <w:ind w:left="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E52388" w:rsidRPr="00516481">
        <w:rPr>
          <w:sz w:val="24"/>
          <w:szCs w:val="24"/>
        </w:rPr>
        <w:t>инструкцию по охране труда и технике безопасности;</w:t>
      </w:r>
    </w:p>
    <w:p w:rsidR="00B442DA" w:rsidRDefault="00516481" w:rsidP="00516481">
      <w:pPr>
        <w:pStyle w:val="a6"/>
        <w:shd w:val="clear" w:color="auto" w:fill="auto"/>
        <w:tabs>
          <w:tab w:val="left" w:pos="735"/>
        </w:tabs>
        <w:spacing w:before="0" w:line="240" w:lineRule="auto"/>
        <w:ind w:left="284" w:right="20" w:hanging="26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E52388" w:rsidRPr="00516481">
        <w:rPr>
          <w:sz w:val="24"/>
          <w:szCs w:val="24"/>
        </w:rPr>
        <w:t>правила пожарной безопасности, знать план эвакуа</w:t>
      </w:r>
      <w:r w:rsidR="00B442DA">
        <w:rPr>
          <w:sz w:val="24"/>
          <w:szCs w:val="24"/>
        </w:rPr>
        <w:t xml:space="preserve">ции воспитанников и взрослых </w:t>
      </w:r>
      <w:proofErr w:type="gramStart"/>
      <w:r w:rsidR="00B442DA">
        <w:rPr>
          <w:sz w:val="24"/>
          <w:szCs w:val="24"/>
        </w:rPr>
        <w:t>на</w:t>
      </w:r>
      <w:proofErr w:type="gramEnd"/>
    </w:p>
    <w:p w:rsidR="00B442DA" w:rsidRDefault="00E52388" w:rsidP="00516481">
      <w:pPr>
        <w:pStyle w:val="a6"/>
        <w:shd w:val="clear" w:color="auto" w:fill="auto"/>
        <w:tabs>
          <w:tab w:val="left" w:pos="735"/>
        </w:tabs>
        <w:spacing w:before="0" w:line="240" w:lineRule="auto"/>
        <w:ind w:left="284" w:right="20" w:hanging="264"/>
        <w:jc w:val="both"/>
        <w:rPr>
          <w:sz w:val="24"/>
          <w:szCs w:val="24"/>
        </w:rPr>
      </w:pPr>
      <w:proofErr w:type="gramStart"/>
      <w:r w:rsidRPr="00516481">
        <w:rPr>
          <w:sz w:val="24"/>
          <w:szCs w:val="24"/>
        </w:rPr>
        <w:t>случай возникновения пожара (знать план эвакуаци</w:t>
      </w:r>
      <w:r w:rsidR="00B442DA">
        <w:rPr>
          <w:sz w:val="24"/>
          <w:szCs w:val="24"/>
        </w:rPr>
        <w:t>и детей на случай пожара, места</w:t>
      </w:r>
      <w:proofErr w:type="gramEnd"/>
    </w:p>
    <w:p w:rsidR="00B442DA" w:rsidRDefault="00E52388" w:rsidP="00516481">
      <w:pPr>
        <w:pStyle w:val="a6"/>
        <w:shd w:val="clear" w:color="auto" w:fill="auto"/>
        <w:tabs>
          <w:tab w:val="left" w:pos="735"/>
        </w:tabs>
        <w:spacing w:before="0" w:line="240" w:lineRule="auto"/>
        <w:ind w:left="284" w:right="20" w:hanging="264"/>
        <w:jc w:val="both"/>
        <w:rPr>
          <w:sz w:val="24"/>
          <w:szCs w:val="24"/>
        </w:rPr>
      </w:pPr>
      <w:r w:rsidRPr="00516481">
        <w:rPr>
          <w:sz w:val="24"/>
          <w:szCs w:val="24"/>
        </w:rPr>
        <w:t>расположения первичных средств пожаротушения, ум</w:t>
      </w:r>
      <w:r w:rsidR="00B442DA">
        <w:rPr>
          <w:sz w:val="24"/>
          <w:szCs w:val="24"/>
        </w:rPr>
        <w:t>еть обращаться с огнетушителем,</w:t>
      </w:r>
    </w:p>
    <w:p w:rsidR="00B442DA" w:rsidRDefault="00E52388" w:rsidP="00516481">
      <w:pPr>
        <w:pStyle w:val="a6"/>
        <w:shd w:val="clear" w:color="auto" w:fill="auto"/>
        <w:tabs>
          <w:tab w:val="left" w:pos="735"/>
        </w:tabs>
        <w:spacing w:before="0" w:line="240" w:lineRule="auto"/>
        <w:ind w:left="284" w:right="20" w:hanging="264"/>
        <w:jc w:val="both"/>
        <w:rPr>
          <w:sz w:val="24"/>
          <w:szCs w:val="24"/>
        </w:rPr>
      </w:pPr>
      <w:r w:rsidRPr="00516481">
        <w:rPr>
          <w:sz w:val="24"/>
          <w:szCs w:val="24"/>
        </w:rPr>
        <w:t>иметь в группе списки и средства индивидуальной защиты для дет</w:t>
      </w:r>
      <w:r w:rsidR="00B442DA">
        <w:rPr>
          <w:sz w:val="24"/>
          <w:szCs w:val="24"/>
        </w:rPr>
        <w:t xml:space="preserve">ей и взрослых </w:t>
      </w:r>
      <w:proofErr w:type="gramStart"/>
      <w:r w:rsidR="00B442DA">
        <w:rPr>
          <w:sz w:val="24"/>
          <w:szCs w:val="24"/>
        </w:rPr>
        <w:t>на</w:t>
      </w:r>
      <w:proofErr w:type="gramEnd"/>
    </w:p>
    <w:p w:rsidR="00E52388" w:rsidRPr="00516481" w:rsidRDefault="00E52388" w:rsidP="00516481">
      <w:pPr>
        <w:pStyle w:val="a6"/>
        <w:shd w:val="clear" w:color="auto" w:fill="auto"/>
        <w:tabs>
          <w:tab w:val="left" w:pos="735"/>
        </w:tabs>
        <w:spacing w:before="0" w:line="240" w:lineRule="auto"/>
        <w:ind w:left="284" w:right="20" w:hanging="264"/>
        <w:jc w:val="both"/>
        <w:rPr>
          <w:sz w:val="24"/>
          <w:szCs w:val="24"/>
        </w:rPr>
      </w:pPr>
      <w:r w:rsidRPr="00516481">
        <w:rPr>
          <w:sz w:val="24"/>
          <w:szCs w:val="24"/>
        </w:rPr>
        <w:t>случай пожара и других чрезвычайных ситуаций);</w:t>
      </w:r>
    </w:p>
    <w:p w:rsidR="00B442DA" w:rsidRDefault="00516481" w:rsidP="00516481">
      <w:pPr>
        <w:pStyle w:val="a6"/>
        <w:shd w:val="clear" w:color="auto" w:fill="auto"/>
        <w:tabs>
          <w:tab w:val="left" w:pos="740"/>
        </w:tabs>
        <w:spacing w:before="0" w:line="240" w:lineRule="auto"/>
        <w:ind w:left="284" w:right="20" w:hanging="26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E52388" w:rsidRPr="00516481">
        <w:rPr>
          <w:sz w:val="24"/>
          <w:szCs w:val="24"/>
        </w:rPr>
        <w:t>санитарные нормы, правила, требования к организац</w:t>
      </w:r>
      <w:r w:rsidR="00B442DA">
        <w:rPr>
          <w:sz w:val="24"/>
          <w:szCs w:val="24"/>
        </w:rPr>
        <w:t>ии режима работы в соответствии</w:t>
      </w:r>
    </w:p>
    <w:p w:rsidR="00B442DA" w:rsidRDefault="00E52388" w:rsidP="00516481">
      <w:pPr>
        <w:pStyle w:val="a6"/>
        <w:shd w:val="clear" w:color="auto" w:fill="auto"/>
        <w:tabs>
          <w:tab w:val="left" w:pos="740"/>
        </w:tabs>
        <w:spacing w:before="0" w:line="240" w:lineRule="auto"/>
        <w:ind w:left="284" w:right="20" w:hanging="264"/>
        <w:jc w:val="both"/>
        <w:rPr>
          <w:sz w:val="24"/>
          <w:szCs w:val="24"/>
        </w:rPr>
      </w:pPr>
      <w:proofErr w:type="spellStart"/>
      <w:r w:rsidRPr="00516481">
        <w:rPr>
          <w:sz w:val="24"/>
          <w:szCs w:val="24"/>
        </w:rPr>
        <w:t>СанПиН</w:t>
      </w:r>
      <w:proofErr w:type="spellEnd"/>
      <w:r w:rsidRPr="00516481">
        <w:rPr>
          <w:sz w:val="24"/>
          <w:szCs w:val="24"/>
        </w:rPr>
        <w:t xml:space="preserve"> 2.4.1.3049-13 «Санитарно-эпидемиологи</w:t>
      </w:r>
      <w:r w:rsidR="00B442DA">
        <w:rPr>
          <w:sz w:val="24"/>
          <w:szCs w:val="24"/>
        </w:rPr>
        <w:t>ческие требования к устройству,</w:t>
      </w:r>
    </w:p>
    <w:p w:rsidR="00B442DA" w:rsidRDefault="00E52388" w:rsidP="00516481">
      <w:pPr>
        <w:pStyle w:val="a6"/>
        <w:shd w:val="clear" w:color="auto" w:fill="auto"/>
        <w:tabs>
          <w:tab w:val="left" w:pos="740"/>
        </w:tabs>
        <w:spacing w:before="0" w:line="240" w:lineRule="auto"/>
        <w:ind w:left="284" w:right="20" w:hanging="264"/>
        <w:jc w:val="both"/>
        <w:rPr>
          <w:sz w:val="24"/>
          <w:szCs w:val="24"/>
        </w:rPr>
      </w:pPr>
      <w:r w:rsidRPr="00516481">
        <w:rPr>
          <w:sz w:val="24"/>
          <w:szCs w:val="24"/>
        </w:rPr>
        <w:t>содержанию и организации режима работы дошкольн</w:t>
      </w:r>
      <w:r w:rsidR="00B442DA">
        <w:rPr>
          <w:sz w:val="24"/>
          <w:szCs w:val="24"/>
        </w:rPr>
        <w:t>ых образовательных организаций»</w:t>
      </w:r>
    </w:p>
    <w:p w:rsidR="00E52388" w:rsidRPr="00516481" w:rsidRDefault="00E52388" w:rsidP="00516481">
      <w:pPr>
        <w:pStyle w:val="a6"/>
        <w:shd w:val="clear" w:color="auto" w:fill="auto"/>
        <w:tabs>
          <w:tab w:val="left" w:pos="740"/>
        </w:tabs>
        <w:spacing w:before="0" w:line="240" w:lineRule="auto"/>
        <w:ind w:left="284" w:right="20" w:hanging="264"/>
        <w:jc w:val="both"/>
        <w:rPr>
          <w:sz w:val="24"/>
          <w:szCs w:val="24"/>
        </w:rPr>
      </w:pPr>
      <w:r w:rsidRPr="00516481">
        <w:rPr>
          <w:sz w:val="24"/>
          <w:szCs w:val="24"/>
        </w:rPr>
        <w:t>от 15 мая 2013 г. N 26;</w:t>
      </w:r>
    </w:p>
    <w:p w:rsidR="00B442DA" w:rsidRDefault="00516481" w:rsidP="00516481">
      <w:pPr>
        <w:pStyle w:val="a6"/>
        <w:shd w:val="clear" w:color="auto" w:fill="auto"/>
        <w:tabs>
          <w:tab w:val="left" w:pos="735"/>
        </w:tabs>
        <w:spacing w:before="0" w:line="240" w:lineRule="auto"/>
        <w:ind w:left="284" w:right="20" w:hanging="264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- </w:t>
      </w:r>
      <w:r w:rsidR="00E52388" w:rsidRPr="00516481">
        <w:rPr>
          <w:sz w:val="24"/>
          <w:szCs w:val="24"/>
        </w:rPr>
        <w:t>инструкцию по оказанию первой помощи пострадав</w:t>
      </w:r>
      <w:r w:rsidR="00B442DA">
        <w:rPr>
          <w:sz w:val="24"/>
          <w:szCs w:val="24"/>
        </w:rPr>
        <w:t>шим (при ушибах, кровотечениях,</w:t>
      </w:r>
      <w:proofErr w:type="gramEnd"/>
    </w:p>
    <w:p w:rsidR="00B442DA" w:rsidRDefault="00E52388" w:rsidP="00516481">
      <w:pPr>
        <w:pStyle w:val="a6"/>
        <w:shd w:val="clear" w:color="auto" w:fill="auto"/>
        <w:tabs>
          <w:tab w:val="left" w:pos="735"/>
        </w:tabs>
        <w:spacing w:before="0" w:line="240" w:lineRule="auto"/>
        <w:ind w:left="284" w:right="20" w:hanging="264"/>
        <w:jc w:val="both"/>
        <w:rPr>
          <w:sz w:val="24"/>
          <w:szCs w:val="24"/>
        </w:rPr>
      </w:pPr>
      <w:proofErr w:type="gramStart"/>
      <w:r w:rsidRPr="00516481">
        <w:rPr>
          <w:sz w:val="24"/>
          <w:szCs w:val="24"/>
        </w:rPr>
        <w:t>отравлениях</w:t>
      </w:r>
      <w:proofErr w:type="gramEnd"/>
      <w:r w:rsidRPr="00516481">
        <w:rPr>
          <w:sz w:val="24"/>
          <w:szCs w:val="24"/>
        </w:rPr>
        <w:t>, вывихах, переломах, поражениях электри</w:t>
      </w:r>
      <w:r w:rsidR="00B442DA">
        <w:rPr>
          <w:sz w:val="24"/>
          <w:szCs w:val="24"/>
        </w:rPr>
        <w:t>ческим током, солнечным ударом,</w:t>
      </w:r>
    </w:p>
    <w:p w:rsidR="00E52388" w:rsidRPr="00516481" w:rsidRDefault="00E52388" w:rsidP="00516481">
      <w:pPr>
        <w:pStyle w:val="a6"/>
        <w:shd w:val="clear" w:color="auto" w:fill="auto"/>
        <w:tabs>
          <w:tab w:val="left" w:pos="735"/>
        </w:tabs>
        <w:spacing w:before="0" w:line="240" w:lineRule="auto"/>
        <w:ind w:left="284" w:right="20" w:hanging="264"/>
        <w:jc w:val="both"/>
        <w:rPr>
          <w:sz w:val="24"/>
          <w:szCs w:val="24"/>
        </w:rPr>
      </w:pPr>
      <w:r w:rsidRPr="00516481">
        <w:rPr>
          <w:sz w:val="24"/>
          <w:szCs w:val="24"/>
        </w:rPr>
        <w:t>при термических ожогах) и уметь оказать первую помощь;</w:t>
      </w:r>
    </w:p>
    <w:p w:rsidR="00E52388" w:rsidRPr="00516481" w:rsidRDefault="00516481" w:rsidP="00516481">
      <w:pPr>
        <w:pStyle w:val="a6"/>
        <w:shd w:val="clear" w:color="auto" w:fill="auto"/>
        <w:tabs>
          <w:tab w:val="left" w:pos="730"/>
        </w:tabs>
        <w:spacing w:before="0" w:line="240" w:lineRule="auto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</w:t>
      </w:r>
      <w:r w:rsidR="00E52388" w:rsidRPr="00516481">
        <w:rPr>
          <w:sz w:val="24"/>
          <w:szCs w:val="24"/>
        </w:rPr>
        <w:t>правила дорожного движения (знать и изучать с детьми правила поведения на улице);</w:t>
      </w:r>
    </w:p>
    <w:p w:rsidR="00E52388" w:rsidRPr="00516481" w:rsidRDefault="00516481" w:rsidP="00516481">
      <w:pPr>
        <w:pStyle w:val="a6"/>
        <w:shd w:val="clear" w:color="auto" w:fill="auto"/>
        <w:tabs>
          <w:tab w:val="left" w:pos="726"/>
        </w:tabs>
        <w:spacing w:before="0" w:line="240" w:lineRule="auto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52388" w:rsidRPr="00516481">
        <w:rPr>
          <w:sz w:val="24"/>
          <w:szCs w:val="24"/>
        </w:rPr>
        <w:t>другие правила в соответствии с законодательством Российской Федерации.</w:t>
      </w:r>
    </w:p>
    <w:p w:rsidR="00516481" w:rsidRDefault="00E52388" w:rsidP="00516481">
      <w:pPr>
        <w:pStyle w:val="a6"/>
        <w:numPr>
          <w:ilvl w:val="2"/>
          <w:numId w:val="17"/>
        </w:numPr>
        <w:shd w:val="clear" w:color="auto" w:fill="auto"/>
        <w:tabs>
          <w:tab w:val="left" w:pos="1268"/>
        </w:tabs>
        <w:spacing w:before="0" w:line="240" w:lineRule="auto"/>
        <w:ind w:right="20"/>
        <w:jc w:val="both"/>
        <w:rPr>
          <w:sz w:val="24"/>
          <w:szCs w:val="24"/>
        </w:rPr>
      </w:pPr>
      <w:r w:rsidRPr="00516481">
        <w:rPr>
          <w:sz w:val="24"/>
          <w:szCs w:val="24"/>
        </w:rPr>
        <w:t>На время подмены воспитателя (кратковременной или долгос</w:t>
      </w:r>
      <w:r w:rsidR="00516481">
        <w:rPr>
          <w:sz w:val="24"/>
          <w:szCs w:val="24"/>
        </w:rPr>
        <w:t>рочной) педагоги и</w:t>
      </w:r>
    </w:p>
    <w:p w:rsidR="00E52388" w:rsidRPr="00516481" w:rsidRDefault="00E52388" w:rsidP="00516481">
      <w:pPr>
        <w:pStyle w:val="a6"/>
        <w:shd w:val="clear" w:color="auto" w:fill="auto"/>
        <w:tabs>
          <w:tab w:val="left" w:pos="1268"/>
        </w:tabs>
        <w:spacing w:before="0" w:line="240" w:lineRule="auto"/>
        <w:ind w:right="20"/>
        <w:jc w:val="both"/>
        <w:rPr>
          <w:sz w:val="24"/>
          <w:szCs w:val="24"/>
        </w:rPr>
      </w:pPr>
      <w:r w:rsidRPr="00516481">
        <w:rPr>
          <w:sz w:val="24"/>
          <w:szCs w:val="24"/>
        </w:rPr>
        <w:t>сотруд</w:t>
      </w:r>
      <w:r w:rsidR="00516481">
        <w:rPr>
          <w:sz w:val="24"/>
          <w:szCs w:val="24"/>
        </w:rPr>
        <w:t>ники МБДОУ</w:t>
      </w:r>
      <w:r w:rsidRPr="00516481">
        <w:rPr>
          <w:sz w:val="24"/>
          <w:szCs w:val="24"/>
        </w:rPr>
        <w:t xml:space="preserve"> обязаны брать на себя функции по охране жизни и здоровья детей, спасению и эвакуации их в случае необходимости.</w:t>
      </w:r>
    </w:p>
    <w:p w:rsidR="00B442DA" w:rsidRDefault="00E52388" w:rsidP="00516481">
      <w:pPr>
        <w:pStyle w:val="a6"/>
        <w:numPr>
          <w:ilvl w:val="2"/>
          <w:numId w:val="17"/>
        </w:numPr>
        <w:shd w:val="clear" w:color="auto" w:fill="auto"/>
        <w:tabs>
          <w:tab w:val="left" w:pos="1023"/>
        </w:tabs>
        <w:spacing w:before="0" w:line="240" w:lineRule="auto"/>
        <w:ind w:right="20"/>
        <w:jc w:val="both"/>
        <w:rPr>
          <w:sz w:val="24"/>
          <w:szCs w:val="24"/>
        </w:rPr>
      </w:pPr>
      <w:r w:rsidRPr="00516481">
        <w:rPr>
          <w:sz w:val="24"/>
          <w:szCs w:val="24"/>
        </w:rPr>
        <w:t>Для экстренной связи воспитатель должен влад</w:t>
      </w:r>
      <w:r w:rsidR="00B442DA">
        <w:rPr>
          <w:sz w:val="24"/>
          <w:szCs w:val="24"/>
        </w:rPr>
        <w:t>еть информацией о воспитанниках</w:t>
      </w:r>
    </w:p>
    <w:p w:rsidR="00E52388" w:rsidRPr="00516481" w:rsidRDefault="00E52388" w:rsidP="00B442DA">
      <w:pPr>
        <w:pStyle w:val="a6"/>
        <w:shd w:val="clear" w:color="auto" w:fill="auto"/>
        <w:tabs>
          <w:tab w:val="left" w:pos="1023"/>
        </w:tabs>
        <w:spacing w:before="0" w:line="240" w:lineRule="auto"/>
        <w:ind w:right="20"/>
        <w:jc w:val="both"/>
        <w:rPr>
          <w:sz w:val="24"/>
          <w:szCs w:val="24"/>
        </w:rPr>
      </w:pPr>
      <w:r w:rsidRPr="00516481">
        <w:rPr>
          <w:sz w:val="24"/>
          <w:szCs w:val="24"/>
        </w:rPr>
        <w:t xml:space="preserve">и их </w:t>
      </w:r>
      <w:proofErr w:type="gramStart"/>
      <w:r w:rsidRPr="00516481">
        <w:rPr>
          <w:sz w:val="24"/>
          <w:szCs w:val="24"/>
        </w:rPr>
        <w:t>родителях</w:t>
      </w:r>
      <w:proofErr w:type="gramEnd"/>
      <w:r w:rsidRPr="00516481">
        <w:rPr>
          <w:sz w:val="24"/>
          <w:szCs w:val="24"/>
        </w:rPr>
        <w:t xml:space="preserve"> (законных представителях)- адрес проживания, ФИО родителей, их месте работы и контактных телефонах, также телефоны близких родственников. Использовать персональные данные детей, родителей и родственников воспитанников педагог имеет право только в пределах требований Закона о защите персональных данных.</w:t>
      </w:r>
    </w:p>
    <w:p w:rsidR="00B442DA" w:rsidRDefault="00B442DA" w:rsidP="00B442DA">
      <w:pPr>
        <w:pStyle w:val="a6"/>
        <w:numPr>
          <w:ilvl w:val="2"/>
          <w:numId w:val="17"/>
        </w:numPr>
        <w:shd w:val="clear" w:color="auto" w:fill="auto"/>
        <w:tabs>
          <w:tab w:val="left" w:pos="1129"/>
        </w:tabs>
        <w:spacing w:before="0" w:line="240" w:lineRule="auto"/>
        <w:ind w:right="20"/>
        <w:rPr>
          <w:sz w:val="24"/>
          <w:szCs w:val="24"/>
        </w:rPr>
      </w:pPr>
      <w:r>
        <w:rPr>
          <w:sz w:val="24"/>
          <w:szCs w:val="24"/>
        </w:rPr>
        <w:t>В МБДОУ</w:t>
      </w:r>
      <w:r w:rsidR="00E52388" w:rsidRPr="00516481">
        <w:rPr>
          <w:sz w:val="24"/>
          <w:szCs w:val="24"/>
        </w:rPr>
        <w:t xml:space="preserve"> на видном ме</w:t>
      </w:r>
      <w:r>
        <w:rPr>
          <w:sz w:val="24"/>
          <w:szCs w:val="24"/>
        </w:rPr>
        <w:t xml:space="preserve">сте должны быть вывешены номера </w:t>
      </w:r>
      <w:r w:rsidRPr="00B442DA">
        <w:rPr>
          <w:sz w:val="24"/>
          <w:szCs w:val="24"/>
        </w:rPr>
        <w:t>телефонов:</w:t>
      </w:r>
    </w:p>
    <w:p w:rsidR="00E52388" w:rsidRPr="00B442DA" w:rsidRDefault="00E52388" w:rsidP="00B442DA">
      <w:pPr>
        <w:pStyle w:val="a6"/>
        <w:shd w:val="clear" w:color="auto" w:fill="auto"/>
        <w:tabs>
          <w:tab w:val="left" w:pos="1129"/>
        </w:tabs>
        <w:spacing w:before="0" w:line="240" w:lineRule="auto"/>
        <w:ind w:right="20"/>
        <w:rPr>
          <w:sz w:val="24"/>
          <w:szCs w:val="24"/>
        </w:rPr>
      </w:pPr>
      <w:r w:rsidRPr="00B442DA">
        <w:rPr>
          <w:sz w:val="24"/>
          <w:szCs w:val="24"/>
        </w:rPr>
        <w:t>учредителя, руководи</w:t>
      </w:r>
      <w:r w:rsidR="00B442DA">
        <w:rPr>
          <w:sz w:val="24"/>
          <w:szCs w:val="24"/>
        </w:rPr>
        <w:t>теля МБДОУ</w:t>
      </w:r>
      <w:r w:rsidRPr="00B442DA">
        <w:rPr>
          <w:sz w:val="24"/>
          <w:szCs w:val="24"/>
        </w:rPr>
        <w:t>, завхоза, медицинской сестры, экстренных служб.</w:t>
      </w:r>
    </w:p>
    <w:p w:rsidR="00E52388" w:rsidRPr="00516481" w:rsidRDefault="00E52388" w:rsidP="00516481">
      <w:pPr>
        <w:pStyle w:val="12"/>
        <w:keepNext/>
        <w:keepLines/>
        <w:numPr>
          <w:ilvl w:val="1"/>
          <w:numId w:val="17"/>
        </w:numPr>
        <w:shd w:val="clear" w:color="auto" w:fill="auto"/>
        <w:tabs>
          <w:tab w:val="left" w:pos="1820"/>
        </w:tabs>
        <w:spacing w:after="0" w:line="240" w:lineRule="auto"/>
        <w:jc w:val="left"/>
        <w:rPr>
          <w:sz w:val="24"/>
          <w:szCs w:val="24"/>
        </w:rPr>
      </w:pPr>
      <w:bookmarkStart w:id="1" w:name="bookmark2"/>
      <w:r w:rsidRPr="00516481">
        <w:rPr>
          <w:sz w:val="24"/>
          <w:szCs w:val="24"/>
        </w:rPr>
        <w:t>Требования</w:t>
      </w:r>
      <w:r w:rsidRPr="00516481">
        <w:rPr>
          <w:sz w:val="24"/>
          <w:szCs w:val="24"/>
        </w:rPr>
        <w:tab/>
        <w:t>к безопасности во время организации питания.</w:t>
      </w:r>
      <w:bookmarkEnd w:id="1"/>
    </w:p>
    <w:p w:rsidR="00B442DA" w:rsidRDefault="00B442DA" w:rsidP="00B442DA">
      <w:pPr>
        <w:pStyle w:val="a6"/>
        <w:numPr>
          <w:ilvl w:val="2"/>
          <w:numId w:val="17"/>
        </w:numPr>
        <w:shd w:val="clear" w:color="auto" w:fill="auto"/>
        <w:tabs>
          <w:tab w:val="left" w:pos="1186"/>
        </w:tabs>
        <w:spacing w:before="0" w:line="240" w:lineRule="auto"/>
        <w:ind w:right="2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МБДОУ  обязано</w:t>
      </w:r>
      <w:r w:rsidR="00E52388" w:rsidRPr="00516481">
        <w:rPr>
          <w:sz w:val="24"/>
          <w:szCs w:val="24"/>
        </w:rPr>
        <w:t xml:space="preserve"> создать условия для обеспече</w:t>
      </w:r>
      <w:r>
        <w:rPr>
          <w:sz w:val="24"/>
          <w:szCs w:val="24"/>
        </w:rPr>
        <w:t>ния питанием воспитанников (ч.1</w:t>
      </w:r>
      <w:proofErr w:type="gramEnd"/>
    </w:p>
    <w:p w:rsidR="00E52388" w:rsidRPr="00516481" w:rsidRDefault="00E52388" w:rsidP="00B442DA">
      <w:pPr>
        <w:pStyle w:val="a6"/>
        <w:shd w:val="clear" w:color="auto" w:fill="auto"/>
        <w:tabs>
          <w:tab w:val="left" w:pos="1186"/>
        </w:tabs>
        <w:spacing w:before="0" w:line="240" w:lineRule="auto"/>
        <w:ind w:right="20"/>
        <w:jc w:val="both"/>
        <w:rPr>
          <w:sz w:val="24"/>
          <w:szCs w:val="24"/>
        </w:rPr>
      </w:pPr>
      <w:r w:rsidRPr="00516481">
        <w:rPr>
          <w:sz w:val="24"/>
          <w:szCs w:val="24"/>
        </w:rPr>
        <w:t>ст. 37 273-ФЗ).</w:t>
      </w:r>
    </w:p>
    <w:p w:rsidR="00B442DA" w:rsidRDefault="00E52388" w:rsidP="00B442DA">
      <w:pPr>
        <w:pStyle w:val="a6"/>
        <w:numPr>
          <w:ilvl w:val="2"/>
          <w:numId w:val="17"/>
        </w:numPr>
        <w:shd w:val="clear" w:color="auto" w:fill="auto"/>
        <w:tabs>
          <w:tab w:val="left" w:pos="1047"/>
        </w:tabs>
        <w:spacing w:before="0" w:line="240" w:lineRule="auto"/>
        <w:ind w:right="20"/>
        <w:jc w:val="both"/>
        <w:rPr>
          <w:sz w:val="24"/>
          <w:szCs w:val="24"/>
        </w:rPr>
      </w:pPr>
      <w:r w:rsidRPr="00516481">
        <w:rPr>
          <w:sz w:val="24"/>
          <w:szCs w:val="24"/>
        </w:rPr>
        <w:t xml:space="preserve">Организация питания воспитанников регламентируется </w:t>
      </w:r>
      <w:proofErr w:type="gramStart"/>
      <w:r w:rsidRPr="00516481">
        <w:rPr>
          <w:sz w:val="24"/>
          <w:szCs w:val="24"/>
        </w:rPr>
        <w:t>локальн</w:t>
      </w:r>
      <w:r w:rsidR="00B442DA">
        <w:rPr>
          <w:sz w:val="24"/>
          <w:szCs w:val="24"/>
        </w:rPr>
        <w:t>ым</w:t>
      </w:r>
      <w:proofErr w:type="gramEnd"/>
      <w:r w:rsidR="00B442DA">
        <w:rPr>
          <w:sz w:val="24"/>
          <w:szCs w:val="24"/>
        </w:rPr>
        <w:t xml:space="preserve"> нормативным</w:t>
      </w:r>
    </w:p>
    <w:p w:rsidR="00E52388" w:rsidRPr="00B442DA" w:rsidRDefault="00E52388" w:rsidP="00B442DA">
      <w:pPr>
        <w:pStyle w:val="a6"/>
        <w:shd w:val="clear" w:color="auto" w:fill="auto"/>
        <w:tabs>
          <w:tab w:val="left" w:pos="1047"/>
        </w:tabs>
        <w:spacing w:before="0" w:line="240" w:lineRule="auto"/>
        <w:ind w:right="20"/>
        <w:jc w:val="both"/>
        <w:rPr>
          <w:sz w:val="24"/>
          <w:szCs w:val="24"/>
        </w:rPr>
      </w:pPr>
      <w:r w:rsidRPr="00B442DA">
        <w:rPr>
          <w:sz w:val="24"/>
          <w:szCs w:val="24"/>
        </w:rPr>
        <w:lastRenderedPageBreak/>
        <w:t xml:space="preserve">актом образовательной организации - Положением об организации питания детей в </w:t>
      </w:r>
      <w:r w:rsidR="00B442DA" w:rsidRPr="00B442DA">
        <w:rPr>
          <w:sz w:val="24"/>
          <w:szCs w:val="24"/>
        </w:rPr>
        <w:t xml:space="preserve"> муниципальном </w:t>
      </w:r>
      <w:r w:rsidRPr="00B442DA">
        <w:rPr>
          <w:sz w:val="24"/>
          <w:szCs w:val="24"/>
        </w:rPr>
        <w:t>бюджетном дошкольном образовательном учр</w:t>
      </w:r>
      <w:r w:rsidR="00B442DA" w:rsidRPr="00B442DA">
        <w:rPr>
          <w:sz w:val="24"/>
          <w:szCs w:val="24"/>
        </w:rPr>
        <w:t>еждении «</w:t>
      </w:r>
      <w:proofErr w:type="spellStart"/>
      <w:r w:rsidR="00B442DA" w:rsidRPr="00B442DA">
        <w:rPr>
          <w:sz w:val="24"/>
          <w:szCs w:val="24"/>
        </w:rPr>
        <w:t>Черемшанский</w:t>
      </w:r>
      <w:proofErr w:type="spellEnd"/>
      <w:r w:rsidR="00B442DA" w:rsidRPr="00B442DA">
        <w:rPr>
          <w:sz w:val="24"/>
          <w:szCs w:val="24"/>
        </w:rPr>
        <w:t xml:space="preserve"> детский сад №3 «Родничок</w:t>
      </w:r>
      <w:r w:rsidRPr="00B442DA">
        <w:rPr>
          <w:sz w:val="24"/>
          <w:szCs w:val="24"/>
        </w:rPr>
        <w:t>».</w:t>
      </w:r>
    </w:p>
    <w:p w:rsidR="00E52388" w:rsidRPr="00516481" w:rsidRDefault="00E52388" w:rsidP="00516481">
      <w:pPr>
        <w:pStyle w:val="12"/>
        <w:keepNext/>
        <w:keepLines/>
        <w:numPr>
          <w:ilvl w:val="1"/>
          <w:numId w:val="17"/>
        </w:numPr>
        <w:shd w:val="clear" w:color="auto" w:fill="auto"/>
        <w:tabs>
          <w:tab w:val="left" w:pos="1820"/>
        </w:tabs>
        <w:spacing w:after="0" w:line="240" w:lineRule="auto"/>
        <w:jc w:val="left"/>
        <w:rPr>
          <w:sz w:val="24"/>
          <w:szCs w:val="24"/>
        </w:rPr>
      </w:pPr>
      <w:bookmarkStart w:id="2" w:name="bookmark3"/>
      <w:r w:rsidRPr="00516481">
        <w:rPr>
          <w:sz w:val="24"/>
          <w:szCs w:val="24"/>
        </w:rPr>
        <w:t>Требования</w:t>
      </w:r>
      <w:r w:rsidRPr="00516481">
        <w:rPr>
          <w:sz w:val="24"/>
          <w:szCs w:val="24"/>
        </w:rPr>
        <w:tab/>
        <w:t>к оказанию первичной медико-санитарной помощи</w:t>
      </w:r>
      <w:bookmarkEnd w:id="2"/>
    </w:p>
    <w:p w:rsidR="00E52388" w:rsidRPr="00516481" w:rsidRDefault="00B442DA" w:rsidP="00B442DA">
      <w:pPr>
        <w:pStyle w:val="a6"/>
        <w:shd w:val="clear" w:color="auto" w:fill="auto"/>
        <w:tabs>
          <w:tab w:val="left" w:pos="1047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3.3.1.</w:t>
      </w:r>
      <w:r w:rsidR="00E52388" w:rsidRPr="00516481">
        <w:rPr>
          <w:sz w:val="24"/>
          <w:szCs w:val="24"/>
        </w:rPr>
        <w:t xml:space="preserve"> Организация оказания первичной медико-санитарной помощи, прохождения периодических медицинских осмотров и диспансеризации определяется договором о первичной медико-санитарной помощи между </w:t>
      </w:r>
      <w:r>
        <w:rPr>
          <w:sz w:val="24"/>
          <w:szCs w:val="24"/>
        </w:rPr>
        <w:t>М</w:t>
      </w:r>
      <w:r w:rsidR="00E52388" w:rsidRPr="00516481">
        <w:rPr>
          <w:sz w:val="24"/>
          <w:szCs w:val="24"/>
        </w:rPr>
        <w:t xml:space="preserve">БДОУ </w:t>
      </w:r>
      <w:r w:rsidR="00932076">
        <w:rPr>
          <w:sz w:val="24"/>
          <w:szCs w:val="24"/>
        </w:rPr>
        <w:t>«</w:t>
      </w:r>
      <w:proofErr w:type="spellStart"/>
      <w:r w:rsidR="00932076">
        <w:rPr>
          <w:sz w:val="24"/>
          <w:szCs w:val="24"/>
        </w:rPr>
        <w:t>Черемшанский</w:t>
      </w:r>
      <w:proofErr w:type="spellEnd"/>
      <w:r w:rsidR="00932076">
        <w:rPr>
          <w:sz w:val="24"/>
          <w:szCs w:val="24"/>
        </w:rPr>
        <w:t xml:space="preserve"> детский сад №2 «Березка</w:t>
      </w:r>
      <w:r>
        <w:rPr>
          <w:sz w:val="24"/>
          <w:szCs w:val="24"/>
        </w:rPr>
        <w:t>» и Г</w:t>
      </w:r>
      <w:r w:rsidR="00E52388" w:rsidRPr="00516481">
        <w:rPr>
          <w:sz w:val="24"/>
          <w:szCs w:val="24"/>
        </w:rPr>
        <w:t>У</w:t>
      </w:r>
      <w:r>
        <w:rPr>
          <w:sz w:val="24"/>
          <w:szCs w:val="24"/>
        </w:rPr>
        <w:t xml:space="preserve">АЗ </w:t>
      </w:r>
      <w:r w:rsidR="00E52388" w:rsidRPr="00516481">
        <w:rPr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proofErr w:type="spellStart"/>
      <w:r>
        <w:rPr>
          <w:sz w:val="24"/>
          <w:szCs w:val="24"/>
        </w:rPr>
        <w:t>Черемшанская</w:t>
      </w:r>
      <w:proofErr w:type="spellEnd"/>
      <w:r w:rsidR="00E52388" w:rsidRPr="00516481">
        <w:rPr>
          <w:sz w:val="24"/>
          <w:szCs w:val="24"/>
        </w:rPr>
        <w:t xml:space="preserve"> ЦРБ» (далее - медицинская организация)</w:t>
      </w:r>
    </w:p>
    <w:p w:rsidR="00E52388" w:rsidRPr="00516481" w:rsidRDefault="00FF4256" w:rsidP="00FF4256">
      <w:pPr>
        <w:pStyle w:val="a6"/>
        <w:shd w:val="clear" w:color="auto" w:fill="auto"/>
        <w:tabs>
          <w:tab w:val="left" w:pos="1018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3.3.2.</w:t>
      </w:r>
      <w:r w:rsidR="00E52388" w:rsidRPr="00516481">
        <w:rPr>
          <w:sz w:val="24"/>
          <w:szCs w:val="24"/>
        </w:rPr>
        <w:t>Медицинский персонал осуществляет пропаганду здорового образа жизни среди участников образовательных отнош</w:t>
      </w:r>
      <w:r>
        <w:rPr>
          <w:sz w:val="24"/>
          <w:szCs w:val="24"/>
        </w:rPr>
        <w:t>ений МБДОУ</w:t>
      </w:r>
      <w:r w:rsidR="00E52388" w:rsidRPr="00516481">
        <w:rPr>
          <w:sz w:val="24"/>
          <w:szCs w:val="24"/>
        </w:rPr>
        <w:t>.</w:t>
      </w:r>
    </w:p>
    <w:p w:rsidR="00E52388" w:rsidRPr="00516481" w:rsidRDefault="00FF4256" w:rsidP="00FF4256">
      <w:pPr>
        <w:pStyle w:val="a6"/>
        <w:shd w:val="clear" w:color="auto" w:fill="auto"/>
        <w:tabs>
          <w:tab w:val="left" w:pos="1023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3.3.3.</w:t>
      </w:r>
      <w:r w:rsidR="00E52388" w:rsidRPr="00516481">
        <w:rPr>
          <w:sz w:val="24"/>
          <w:szCs w:val="24"/>
        </w:rPr>
        <w:t>Медицинский персонал доводит до сведения родителей (законных представителей) воспитанников результаты медицинских осмотров, даты проведения профилактических прививок.</w:t>
      </w:r>
    </w:p>
    <w:p w:rsidR="00E52388" w:rsidRPr="00516481" w:rsidRDefault="00FF4256" w:rsidP="00FF4256">
      <w:pPr>
        <w:pStyle w:val="a6"/>
        <w:shd w:val="clear" w:color="auto" w:fill="auto"/>
        <w:tabs>
          <w:tab w:val="left" w:pos="1210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3.3.4.</w:t>
      </w:r>
      <w:r w:rsidR="00E52388" w:rsidRPr="00516481">
        <w:rPr>
          <w:sz w:val="24"/>
          <w:szCs w:val="24"/>
        </w:rPr>
        <w:t>Медицинский персонал обеспечивает родителей (законных представителей) воспитанников рекомендациями по коррекции отклонений в состоянии здоровья детей.</w:t>
      </w:r>
    </w:p>
    <w:p w:rsidR="00E52388" w:rsidRPr="00516481" w:rsidRDefault="00FF4256" w:rsidP="00FF4256">
      <w:pPr>
        <w:pStyle w:val="a6"/>
        <w:shd w:val="clear" w:color="auto" w:fill="auto"/>
        <w:tabs>
          <w:tab w:val="left" w:pos="1009"/>
        </w:tabs>
        <w:spacing w:before="0" w:after="30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3.3.5.</w:t>
      </w:r>
      <w:r w:rsidR="00E52388" w:rsidRPr="00516481">
        <w:rPr>
          <w:sz w:val="24"/>
          <w:szCs w:val="24"/>
        </w:rPr>
        <w:t>Медицинский персонал обеспечивает лекарственными препаратами аптечки первой помощи, находящиеся в гру</w:t>
      </w:r>
      <w:r>
        <w:rPr>
          <w:sz w:val="24"/>
          <w:szCs w:val="24"/>
        </w:rPr>
        <w:t>ппах МБДОУ</w:t>
      </w:r>
      <w:r w:rsidR="00E52388" w:rsidRPr="00516481">
        <w:rPr>
          <w:sz w:val="24"/>
          <w:szCs w:val="24"/>
        </w:rPr>
        <w:t xml:space="preserve"> и на пищеблоке.</w:t>
      </w:r>
    </w:p>
    <w:p w:rsidR="00E52388" w:rsidRPr="00516481" w:rsidRDefault="00FF4256" w:rsidP="00FF4256">
      <w:pPr>
        <w:pStyle w:val="12"/>
        <w:keepNext/>
        <w:keepLines/>
        <w:shd w:val="clear" w:color="auto" w:fill="auto"/>
        <w:tabs>
          <w:tab w:val="left" w:pos="1825"/>
        </w:tabs>
        <w:spacing w:after="0" w:line="240" w:lineRule="auto"/>
        <w:ind w:right="-1"/>
        <w:jc w:val="left"/>
        <w:rPr>
          <w:sz w:val="24"/>
          <w:szCs w:val="24"/>
        </w:rPr>
      </w:pPr>
      <w:bookmarkStart w:id="3" w:name="bookmark4"/>
      <w:r>
        <w:rPr>
          <w:sz w:val="24"/>
          <w:szCs w:val="24"/>
        </w:rPr>
        <w:t>3.4.</w:t>
      </w:r>
      <w:r w:rsidR="00E52388" w:rsidRPr="00516481">
        <w:rPr>
          <w:sz w:val="24"/>
          <w:szCs w:val="24"/>
        </w:rPr>
        <w:t>Требования</w:t>
      </w:r>
      <w:r w:rsidR="00E52388" w:rsidRPr="00516481">
        <w:rPr>
          <w:sz w:val="24"/>
          <w:szCs w:val="24"/>
        </w:rPr>
        <w:tab/>
        <w:t>к оптимальной учебн</w:t>
      </w:r>
      <w:r>
        <w:rPr>
          <w:sz w:val="24"/>
          <w:szCs w:val="24"/>
        </w:rPr>
        <w:t xml:space="preserve">ой, </w:t>
      </w:r>
      <w:proofErr w:type="spellStart"/>
      <w:r>
        <w:rPr>
          <w:sz w:val="24"/>
          <w:szCs w:val="24"/>
        </w:rPr>
        <w:t>внеучебной</w:t>
      </w:r>
      <w:proofErr w:type="spellEnd"/>
      <w:r>
        <w:rPr>
          <w:sz w:val="24"/>
          <w:szCs w:val="24"/>
        </w:rPr>
        <w:t xml:space="preserve"> нагрузки, режима </w:t>
      </w:r>
      <w:r w:rsidR="00E52388" w:rsidRPr="00516481">
        <w:rPr>
          <w:sz w:val="24"/>
          <w:szCs w:val="24"/>
        </w:rPr>
        <w:t>учебных занятий и продолжительности каникул</w:t>
      </w:r>
      <w:bookmarkEnd w:id="3"/>
    </w:p>
    <w:p w:rsidR="00E52388" w:rsidRPr="00516481" w:rsidRDefault="00FF4256" w:rsidP="00FF4256">
      <w:pPr>
        <w:pStyle w:val="a6"/>
        <w:shd w:val="clear" w:color="auto" w:fill="auto"/>
        <w:spacing w:before="0" w:line="240" w:lineRule="auto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>3.4.1. МБДОУ обязано</w:t>
      </w:r>
      <w:r w:rsidR="00E52388" w:rsidRPr="00516481">
        <w:rPr>
          <w:sz w:val="24"/>
          <w:szCs w:val="24"/>
        </w:rPr>
        <w:t xml:space="preserve"> соблюдать санитарные нормы, предъявляемые к организации образовательного процесса, а именно к оптимальной учебной, </w:t>
      </w:r>
      <w:proofErr w:type="spellStart"/>
      <w:r w:rsidR="00E52388" w:rsidRPr="00516481">
        <w:rPr>
          <w:sz w:val="24"/>
          <w:szCs w:val="24"/>
        </w:rPr>
        <w:t>внеучебной</w:t>
      </w:r>
      <w:proofErr w:type="spellEnd"/>
      <w:r w:rsidR="00E52388" w:rsidRPr="00516481">
        <w:rPr>
          <w:sz w:val="24"/>
          <w:szCs w:val="24"/>
        </w:rPr>
        <w:t xml:space="preserve"> нагрузке, режиму учебных занятий и продолжительности каникул (п.3 ч.1, ч.4 статьи 41 273-ФЗ).</w:t>
      </w:r>
    </w:p>
    <w:p w:rsidR="00E52388" w:rsidRPr="00516481" w:rsidRDefault="00FF4256" w:rsidP="00FF4256">
      <w:pPr>
        <w:pStyle w:val="a6"/>
        <w:shd w:val="clear" w:color="auto" w:fill="auto"/>
        <w:tabs>
          <w:tab w:val="left" w:pos="1230"/>
        </w:tabs>
        <w:spacing w:before="0" w:line="240" w:lineRule="auto"/>
        <w:ind w:right="2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3.4.2.</w:t>
      </w:r>
      <w:r w:rsidR="00E52388" w:rsidRPr="00516481">
        <w:rPr>
          <w:sz w:val="24"/>
          <w:szCs w:val="24"/>
        </w:rPr>
        <w:t>Организация образовательного процес</w:t>
      </w:r>
      <w:r>
        <w:rPr>
          <w:sz w:val="24"/>
          <w:szCs w:val="24"/>
        </w:rPr>
        <w:t>са в МБДОУ</w:t>
      </w:r>
      <w:r w:rsidR="00E52388" w:rsidRPr="00516481">
        <w:rPr>
          <w:sz w:val="24"/>
          <w:szCs w:val="24"/>
        </w:rPr>
        <w:t xml:space="preserve"> регламентируется календарным учебным графиком, учебным планом, которые разрабатываются и утверждаю</w:t>
      </w:r>
      <w:r>
        <w:rPr>
          <w:sz w:val="24"/>
          <w:szCs w:val="24"/>
        </w:rPr>
        <w:t xml:space="preserve">тся МБДОУ </w:t>
      </w:r>
      <w:r w:rsidR="00E52388" w:rsidRPr="00516481">
        <w:rPr>
          <w:sz w:val="24"/>
          <w:szCs w:val="24"/>
        </w:rPr>
        <w:t>самостоятельно в соответствие с санитарным законодательством и реализуемой общеобразовательной программой дошкольного образования.</w:t>
      </w:r>
      <w:proofErr w:type="gramEnd"/>
    </w:p>
    <w:p w:rsidR="00E52388" w:rsidRPr="00516481" w:rsidRDefault="00FF4256" w:rsidP="00FF4256">
      <w:pPr>
        <w:pStyle w:val="a6"/>
        <w:shd w:val="clear" w:color="auto" w:fill="auto"/>
        <w:tabs>
          <w:tab w:val="left" w:pos="1009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3.4.3.</w:t>
      </w:r>
      <w:r w:rsidR="00E52388" w:rsidRPr="00516481">
        <w:rPr>
          <w:sz w:val="24"/>
          <w:szCs w:val="24"/>
        </w:rPr>
        <w:t>Во время образовательного процесса в режиме дня педагогический работник должен соблюдать:</w:t>
      </w:r>
    </w:p>
    <w:p w:rsidR="00E52388" w:rsidRPr="00516481" w:rsidRDefault="00FF4256" w:rsidP="00FF4256">
      <w:pPr>
        <w:pStyle w:val="a6"/>
        <w:shd w:val="clear" w:color="auto" w:fill="auto"/>
        <w:tabs>
          <w:tab w:val="left" w:pos="730"/>
        </w:tabs>
        <w:spacing w:before="0" w:line="240" w:lineRule="auto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E52388" w:rsidRPr="00516481">
        <w:rPr>
          <w:sz w:val="24"/>
          <w:szCs w:val="24"/>
        </w:rPr>
        <w:t>продолжительность непрерывного бодрствования детей (максимальная продолжительность непрерывного бодрствования детей 3- 7 лет составляет 5,5-6 часов, до 3 лет - в соответствии с медицинскими рекомендациями);</w:t>
      </w:r>
    </w:p>
    <w:p w:rsidR="00E52388" w:rsidRPr="00516481" w:rsidRDefault="00FF4256" w:rsidP="00FF4256">
      <w:pPr>
        <w:pStyle w:val="a6"/>
        <w:shd w:val="clear" w:color="auto" w:fill="auto"/>
        <w:tabs>
          <w:tab w:val="left" w:pos="730"/>
        </w:tabs>
        <w:spacing w:before="0" w:line="240" w:lineRule="auto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E52388" w:rsidRPr="00516481">
        <w:rPr>
          <w:sz w:val="24"/>
          <w:szCs w:val="24"/>
        </w:rPr>
        <w:t>продолжительность ежедневных прогулок - 3-4 часа (2 раза в день общей длительностью); при проведении прогулок воспитатель должен соблюдать установленный режим, длительность прогулок, смену видов детской деятельности воспитанников;</w:t>
      </w:r>
    </w:p>
    <w:p w:rsidR="00E52388" w:rsidRPr="00516481" w:rsidRDefault="00FF4256" w:rsidP="00FF4256">
      <w:pPr>
        <w:pStyle w:val="a6"/>
        <w:shd w:val="clear" w:color="auto" w:fill="auto"/>
        <w:tabs>
          <w:tab w:val="left" w:pos="735"/>
        </w:tabs>
        <w:spacing w:before="0" w:line="240" w:lineRule="auto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E52388" w:rsidRPr="00516481">
        <w:rPr>
          <w:sz w:val="24"/>
          <w:szCs w:val="24"/>
        </w:rPr>
        <w:t>продолжительность дневного сна - для детей от 1,5 до 3 лет дневной сон организуют однократно продолжительностью не менее 3 часов; перед сном не рекомендуется проведение подвижных эмоциональных игр, закаливающих процедур; во время сна детей присутствие воспитателя или младшего воспитателя в спальне обязательно;</w:t>
      </w:r>
    </w:p>
    <w:p w:rsidR="00E52388" w:rsidRPr="00516481" w:rsidRDefault="00FF4256" w:rsidP="00FF4256">
      <w:pPr>
        <w:pStyle w:val="a6"/>
        <w:shd w:val="clear" w:color="auto" w:fill="auto"/>
        <w:tabs>
          <w:tab w:val="left" w:pos="730"/>
        </w:tabs>
        <w:spacing w:before="0" w:line="240" w:lineRule="auto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E52388" w:rsidRPr="00516481">
        <w:rPr>
          <w:sz w:val="24"/>
          <w:szCs w:val="24"/>
        </w:rPr>
        <w:t>продолжительность самостоятельной деятельности детей 3-7 лет - игры, подготовка к образовательной деятельности, личная гигиена в режиме дня (общая продолжительность для детей 3-7 лет - не менее 3 - 4 часов в день);</w:t>
      </w:r>
    </w:p>
    <w:p w:rsidR="00E52388" w:rsidRPr="00516481" w:rsidRDefault="00FF4256" w:rsidP="00FF4256">
      <w:pPr>
        <w:pStyle w:val="a6"/>
        <w:shd w:val="clear" w:color="auto" w:fill="auto"/>
        <w:tabs>
          <w:tab w:val="left" w:pos="730"/>
        </w:tabs>
        <w:spacing w:before="0" w:line="240" w:lineRule="auto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E52388" w:rsidRPr="00516481">
        <w:rPr>
          <w:sz w:val="24"/>
          <w:szCs w:val="24"/>
        </w:rPr>
        <w:t>двигательный режим и закаливающие мероприятия (с учетом здоровья, возраста детей группы и времени года);</w:t>
      </w:r>
    </w:p>
    <w:p w:rsidR="00E52388" w:rsidRPr="00516481" w:rsidRDefault="00FF4256" w:rsidP="00FF4256">
      <w:pPr>
        <w:pStyle w:val="a6"/>
        <w:shd w:val="clear" w:color="auto" w:fill="auto"/>
        <w:tabs>
          <w:tab w:val="left" w:pos="730"/>
        </w:tabs>
        <w:spacing w:before="0" w:line="240" w:lineRule="auto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E52388" w:rsidRPr="00516481">
        <w:rPr>
          <w:sz w:val="24"/>
          <w:szCs w:val="24"/>
        </w:rPr>
        <w:t>расписание образовательной деятельности с воспитанниками, длительность образовательной деятельности с учетом возраста детей;</w:t>
      </w:r>
    </w:p>
    <w:p w:rsidR="00E52388" w:rsidRPr="00516481" w:rsidRDefault="00FF4256" w:rsidP="00FF4256">
      <w:pPr>
        <w:pStyle w:val="a6"/>
        <w:shd w:val="clear" w:color="auto" w:fill="auto"/>
        <w:tabs>
          <w:tab w:val="left" w:pos="730"/>
        </w:tabs>
        <w:spacing w:before="0" w:line="240" w:lineRule="auto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E52388" w:rsidRPr="00516481">
        <w:rPr>
          <w:sz w:val="24"/>
          <w:szCs w:val="24"/>
        </w:rPr>
        <w:t xml:space="preserve">длительность образовательной деятельности для детей раннего возраста от 1.5 до 3х лет не должна превышать 10 минут. Допускается осуществлять образовательную деятельность в первую и во вторую половину дня (по 8 - 10 минут). Допускается осуществлять образовательную деятельность на игровой площадке во время прогулки (п. 11.9 </w:t>
      </w:r>
      <w:proofErr w:type="spellStart"/>
      <w:r w:rsidR="00E52388" w:rsidRPr="00516481">
        <w:rPr>
          <w:sz w:val="24"/>
          <w:szCs w:val="24"/>
        </w:rPr>
        <w:t>СанПиН</w:t>
      </w:r>
      <w:proofErr w:type="spellEnd"/>
      <w:r w:rsidR="00E52388" w:rsidRPr="00516481">
        <w:rPr>
          <w:sz w:val="24"/>
          <w:szCs w:val="24"/>
        </w:rPr>
        <w:t xml:space="preserve"> 2.4.1.3049-13),</w:t>
      </w:r>
    </w:p>
    <w:p w:rsidR="00E52388" w:rsidRPr="00516481" w:rsidRDefault="00FF4256" w:rsidP="00FF4256">
      <w:pPr>
        <w:pStyle w:val="a6"/>
        <w:shd w:val="clear" w:color="auto" w:fill="auto"/>
        <w:tabs>
          <w:tab w:val="left" w:pos="730"/>
        </w:tabs>
        <w:spacing w:before="0" w:line="240" w:lineRule="auto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E52388" w:rsidRPr="00516481">
        <w:rPr>
          <w:sz w:val="24"/>
          <w:szCs w:val="24"/>
        </w:rPr>
        <w:t>продолжительность непрерывной образовательной деятельности для детей:</w:t>
      </w:r>
    </w:p>
    <w:p w:rsidR="00E52388" w:rsidRPr="00516481" w:rsidRDefault="00E52388" w:rsidP="00516481">
      <w:pPr>
        <w:pStyle w:val="a6"/>
        <w:numPr>
          <w:ilvl w:val="0"/>
          <w:numId w:val="5"/>
        </w:numPr>
        <w:shd w:val="clear" w:color="auto" w:fill="auto"/>
        <w:tabs>
          <w:tab w:val="left" w:pos="255"/>
        </w:tabs>
        <w:spacing w:before="0" w:line="240" w:lineRule="auto"/>
        <w:ind w:left="20"/>
        <w:jc w:val="both"/>
        <w:rPr>
          <w:sz w:val="24"/>
          <w:szCs w:val="24"/>
        </w:rPr>
      </w:pPr>
      <w:r w:rsidRPr="00516481">
        <w:rPr>
          <w:sz w:val="24"/>
          <w:szCs w:val="24"/>
        </w:rPr>
        <w:t>от 3 до 4-х лет - не более 15 минут,</w:t>
      </w:r>
    </w:p>
    <w:p w:rsidR="00E52388" w:rsidRPr="00516481" w:rsidRDefault="00E52388" w:rsidP="00516481">
      <w:pPr>
        <w:pStyle w:val="a6"/>
        <w:numPr>
          <w:ilvl w:val="0"/>
          <w:numId w:val="5"/>
        </w:numPr>
        <w:shd w:val="clear" w:color="auto" w:fill="auto"/>
        <w:tabs>
          <w:tab w:val="left" w:pos="255"/>
        </w:tabs>
        <w:spacing w:before="0" w:line="240" w:lineRule="auto"/>
        <w:ind w:left="20"/>
        <w:jc w:val="both"/>
        <w:rPr>
          <w:sz w:val="24"/>
          <w:szCs w:val="24"/>
        </w:rPr>
      </w:pPr>
      <w:r w:rsidRPr="00516481">
        <w:rPr>
          <w:sz w:val="24"/>
          <w:szCs w:val="24"/>
        </w:rPr>
        <w:t>от 4-х до 5-ти лет - не более 20 минут,</w:t>
      </w:r>
    </w:p>
    <w:p w:rsidR="00E52388" w:rsidRPr="00516481" w:rsidRDefault="00E52388" w:rsidP="00516481">
      <w:pPr>
        <w:pStyle w:val="a6"/>
        <w:numPr>
          <w:ilvl w:val="0"/>
          <w:numId w:val="5"/>
        </w:numPr>
        <w:shd w:val="clear" w:color="auto" w:fill="auto"/>
        <w:tabs>
          <w:tab w:val="left" w:pos="183"/>
        </w:tabs>
        <w:spacing w:before="0" w:line="240" w:lineRule="auto"/>
        <w:ind w:left="20"/>
        <w:jc w:val="both"/>
        <w:rPr>
          <w:sz w:val="24"/>
          <w:szCs w:val="24"/>
        </w:rPr>
      </w:pPr>
      <w:r w:rsidRPr="00516481">
        <w:rPr>
          <w:sz w:val="24"/>
          <w:szCs w:val="24"/>
        </w:rPr>
        <w:t>от 5 до 6-ти лет - не более 25 минут,</w:t>
      </w:r>
    </w:p>
    <w:p w:rsidR="00E52388" w:rsidRPr="00516481" w:rsidRDefault="00E52388" w:rsidP="00516481">
      <w:pPr>
        <w:pStyle w:val="a6"/>
        <w:numPr>
          <w:ilvl w:val="0"/>
          <w:numId w:val="5"/>
        </w:numPr>
        <w:shd w:val="clear" w:color="auto" w:fill="auto"/>
        <w:tabs>
          <w:tab w:val="left" w:pos="183"/>
        </w:tabs>
        <w:spacing w:before="0" w:line="240" w:lineRule="auto"/>
        <w:ind w:left="20"/>
        <w:jc w:val="both"/>
        <w:rPr>
          <w:sz w:val="24"/>
          <w:szCs w:val="24"/>
        </w:rPr>
      </w:pPr>
      <w:r w:rsidRPr="00516481">
        <w:rPr>
          <w:sz w:val="24"/>
          <w:szCs w:val="24"/>
        </w:rPr>
        <w:t xml:space="preserve">от 6-ти до 7-ми лет - не более 30 минут (п. 11.10 </w:t>
      </w:r>
      <w:proofErr w:type="spellStart"/>
      <w:r w:rsidRPr="00516481">
        <w:rPr>
          <w:sz w:val="24"/>
          <w:szCs w:val="24"/>
        </w:rPr>
        <w:t>СанПиН</w:t>
      </w:r>
      <w:proofErr w:type="spellEnd"/>
      <w:r w:rsidRPr="00516481">
        <w:rPr>
          <w:sz w:val="24"/>
          <w:szCs w:val="24"/>
        </w:rPr>
        <w:t xml:space="preserve"> 2.4.1.3049-13)</w:t>
      </w:r>
    </w:p>
    <w:p w:rsidR="00E52388" w:rsidRPr="00516481" w:rsidRDefault="00E52388" w:rsidP="00516481">
      <w:pPr>
        <w:pStyle w:val="a6"/>
        <w:numPr>
          <w:ilvl w:val="0"/>
          <w:numId w:val="5"/>
        </w:numPr>
        <w:shd w:val="clear" w:color="auto" w:fill="auto"/>
        <w:tabs>
          <w:tab w:val="left" w:pos="198"/>
        </w:tabs>
        <w:spacing w:before="0" w:line="240" w:lineRule="auto"/>
        <w:ind w:left="20" w:right="20"/>
        <w:jc w:val="both"/>
        <w:rPr>
          <w:sz w:val="24"/>
          <w:szCs w:val="24"/>
        </w:rPr>
      </w:pPr>
      <w:r w:rsidRPr="00516481">
        <w:rPr>
          <w:sz w:val="24"/>
          <w:szCs w:val="24"/>
        </w:rPr>
        <w:lastRenderedPageBreak/>
        <w:t>перерывы между периодами в непрерывной образовательной деятельности не менее 10 минут (п. 11.11СанПиН 2.4.1.3049-13).</w:t>
      </w:r>
    </w:p>
    <w:p w:rsidR="00E52388" w:rsidRPr="00516481" w:rsidRDefault="00FF4256" w:rsidP="00FF4256">
      <w:pPr>
        <w:pStyle w:val="a6"/>
        <w:shd w:val="clear" w:color="auto" w:fill="auto"/>
        <w:tabs>
          <w:tab w:val="left" w:pos="975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3.4.4.</w:t>
      </w:r>
      <w:r w:rsidR="00E52388" w:rsidRPr="00516481">
        <w:rPr>
          <w:sz w:val="24"/>
          <w:szCs w:val="24"/>
        </w:rPr>
        <w:t>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</w:t>
      </w:r>
    </w:p>
    <w:p w:rsidR="00E52388" w:rsidRPr="00516481" w:rsidRDefault="00FF4256" w:rsidP="00FF4256">
      <w:pPr>
        <w:pStyle w:val="a6"/>
        <w:shd w:val="clear" w:color="auto" w:fill="auto"/>
        <w:spacing w:before="0" w:line="240" w:lineRule="auto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>3.4.5.</w:t>
      </w:r>
      <w:r w:rsidR="00E52388" w:rsidRPr="00516481">
        <w:rPr>
          <w:sz w:val="24"/>
          <w:szCs w:val="24"/>
        </w:rPr>
        <w:t xml:space="preserve">Необходимо помнить, что в соответствии с </w:t>
      </w:r>
      <w:proofErr w:type="spellStart"/>
      <w:r w:rsidR="00E52388" w:rsidRPr="00516481">
        <w:rPr>
          <w:sz w:val="24"/>
          <w:szCs w:val="24"/>
        </w:rPr>
        <w:t>СанПиН</w:t>
      </w:r>
      <w:proofErr w:type="spellEnd"/>
      <w:r w:rsidR="00E52388" w:rsidRPr="00516481">
        <w:rPr>
          <w:sz w:val="24"/>
          <w:szCs w:val="24"/>
        </w:rPr>
        <w:t xml:space="preserve"> домашние задания дошкольникам задавать нельзя.</w:t>
      </w:r>
    </w:p>
    <w:p w:rsidR="00E52388" w:rsidRPr="00516481" w:rsidRDefault="00FF4256" w:rsidP="00FF4256">
      <w:pPr>
        <w:pStyle w:val="a6"/>
        <w:shd w:val="clear" w:color="auto" w:fill="auto"/>
        <w:spacing w:before="0" w:line="240" w:lineRule="auto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>3.4.6.МБДОУ</w:t>
      </w:r>
      <w:r w:rsidR="00E52388" w:rsidRPr="00516481">
        <w:rPr>
          <w:sz w:val="24"/>
          <w:szCs w:val="24"/>
        </w:rPr>
        <w:t xml:space="preserve"> вправе оказывать платные образовательные услуги за пределами основной образовательной программы, с учетом потребности семьи и на основании до</w:t>
      </w:r>
      <w:r>
        <w:rPr>
          <w:sz w:val="24"/>
          <w:szCs w:val="24"/>
        </w:rPr>
        <w:t>говора, заключаемого между МБДОУ</w:t>
      </w:r>
      <w:r w:rsidR="00E52388" w:rsidRPr="00516481">
        <w:rPr>
          <w:sz w:val="24"/>
          <w:szCs w:val="24"/>
        </w:rPr>
        <w:t xml:space="preserve"> и родителями (законными представителями) в соответствии с Уст</w:t>
      </w:r>
      <w:r>
        <w:rPr>
          <w:sz w:val="24"/>
          <w:szCs w:val="24"/>
        </w:rPr>
        <w:t>авом МБДОУ</w:t>
      </w:r>
      <w:r w:rsidR="00E52388" w:rsidRPr="00516481">
        <w:rPr>
          <w:sz w:val="24"/>
          <w:szCs w:val="24"/>
        </w:rPr>
        <w:t>.</w:t>
      </w:r>
    </w:p>
    <w:p w:rsidR="00E52388" w:rsidRPr="00516481" w:rsidRDefault="00F356F7" w:rsidP="00F356F7">
      <w:pPr>
        <w:pStyle w:val="a6"/>
        <w:shd w:val="clear" w:color="auto" w:fill="auto"/>
        <w:spacing w:before="0" w:after="300" w:line="240" w:lineRule="auto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>3.4.7.</w:t>
      </w:r>
      <w:r w:rsidR="00C36EC8">
        <w:rPr>
          <w:sz w:val="24"/>
          <w:szCs w:val="24"/>
        </w:rPr>
        <w:t>В МБДОУ</w:t>
      </w:r>
      <w:r w:rsidR="00E52388" w:rsidRPr="00516481">
        <w:rPr>
          <w:sz w:val="24"/>
          <w:szCs w:val="24"/>
        </w:rPr>
        <w:t xml:space="preserve"> непрерывная продолжительность работы с ПЭВМ на развивающих игровых занятиях для детей 5 лет не должна превышать 10 мин, </w:t>
      </w:r>
      <w:r w:rsidR="009D3C07">
        <w:rPr>
          <w:sz w:val="24"/>
          <w:szCs w:val="24"/>
        </w:rPr>
        <w:t>для детей 6 лет - 15 мин (п.6.6</w:t>
      </w:r>
      <w:r w:rsidR="00E52388" w:rsidRPr="00516481">
        <w:rPr>
          <w:sz w:val="24"/>
          <w:szCs w:val="24"/>
        </w:rPr>
        <w:t xml:space="preserve"> Санитарн</w:t>
      </w:r>
      <w:proofErr w:type="gramStart"/>
      <w:r w:rsidR="00E52388" w:rsidRPr="00516481">
        <w:rPr>
          <w:sz w:val="24"/>
          <w:szCs w:val="24"/>
        </w:rPr>
        <w:t>о-</w:t>
      </w:r>
      <w:proofErr w:type="gramEnd"/>
      <w:r w:rsidR="00E52388" w:rsidRPr="00516481">
        <w:rPr>
          <w:sz w:val="24"/>
          <w:szCs w:val="24"/>
        </w:rPr>
        <w:t xml:space="preserve"> эпидемиологических правил и нормативов </w:t>
      </w:r>
      <w:proofErr w:type="spellStart"/>
      <w:r w:rsidR="00E52388" w:rsidRPr="00516481">
        <w:rPr>
          <w:sz w:val="24"/>
          <w:szCs w:val="24"/>
        </w:rPr>
        <w:t>СанПиН</w:t>
      </w:r>
      <w:proofErr w:type="spellEnd"/>
      <w:r w:rsidR="00E52388" w:rsidRPr="00516481">
        <w:rPr>
          <w:sz w:val="24"/>
          <w:szCs w:val="24"/>
        </w:rPr>
        <w:t xml:space="preserve"> 2.2.2/2.4.1340-03).</w:t>
      </w:r>
    </w:p>
    <w:p w:rsidR="00E52388" w:rsidRPr="00516481" w:rsidRDefault="009D3C07" w:rsidP="00516481">
      <w:pPr>
        <w:pStyle w:val="12"/>
        <w:keepNext/>
        <w:keepLines/>
        <w:shd w:val="clear" w:color="auto" w:fill="auto"/>
        <w:spacing w:after="0" w:line="240" w:lineRule="auto"/>
        <w:ind w:left="20" w:right="20"/>
        <w:jc w:val="both"/>
        <w:rPr>
          <w:sz w:val="24"/>
          <w:szCs w:val="24"/>
        </w:rPr>
      </w:pPr>
      <w:bookmarkStart w:id="4" w:name="bookmark5"/>
      <w:r>
        <w:rPr>
          <w:sz w:val="24"/>
          <w:szCs w:val="24"/>
        </w:rPr>
        <w:t>3.5.</w:t>
      </w:r>
      <w:r w:rsidR="00E52388" w:rsidRPr="00516481">
        <w:rPr>
          <w:sz w:val="24"/>
          <w:szCs w:val="24"/>
        </w:rPr>
        <w:t>Требования к организации пропаганды и обучения навыкам здорового образа жизни, требованиям охраны труда</w:t>
      </w:r>
      <w:bookmarkEnd w:id="4"/>
    </w:p>
    <w:p w:rsidR="00E52388" w:rsidRPr="00516481" w:rsidRDefault="009D3C07" w:rsidP="009D3C07">
      <w:pPr>
        <w:pStyle w:val="a6"/>
        <w:shd w:val="clear" w:color="auto" w:fill="auto"/>
        <w:tabs>
          <w:tab w:val="left" w:pos="1014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3.5.1.В МБДОУ</w:t>
      </w:r>
      <w:r w:rsidR="00E52388" w:rsidRPr="00516481">
        <w:rPr>
          <w:sz w:val="24"/>
          <w:szCs w:val="24"/>
        </w:rPr>
        <w:t xml:space="preserve"> педагогические работники обязаны осуществлять работу по пропаганде и обучению воспитанников навыкам здорового образа жизни, требованиям охраны труда (п. 4 ч.1. ст. 41 273-ФЗ).</w:t>
      </w:r>
    </w:p>
    <w:p w:rsidR="00E52388" w:rsidRPr="00516481" w:rsidRDefault="009D3C07" w:rsidP="009D3C07">
      <w:pPr>
        <w:pStyle w:val="a6"/>
        <w:shd w:val="clear" w:color="auto" w:fill="auto"/>
        <w:tabs>
          <w:tab w:val="left" w:pos="1273"/>
        </w:tabs>
        <w:spacing w:before="0" w:line="240" w:lineRule="auto"/>
        <w:ind w:right="2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3.5.2.</w:t>
      </w:r>
      <w:r w:rsidR="00E52388" w:rsidRPr="00516481">
        <w:rPr>
          <w:sz w:val="24"/>
          <w:szCs w:val="24"/>
        </w:rPr>
        <w:t>В должностных инструкциях педагогических работников образовательной организации должны быть обязательно включены обязанности по обеспечению охраны жизни и здоровья воспитанников во время пребывания в детском саду (Приказ Минтруда и социальной защиты РФ от 18.10.2013 № 544н «Об утверждении профессионального стандарта «ПЕДАГОГ (педагогическая деятельность в сфере дошкольного, начального общего,... образования) (воспитатель, учитель) раздел «Трудовая функция).</w:t>
      </w:r>
      <w:proofErr w:type="gramEnd"/>
    </w:p>
    <w:p w:rsidR="00E52388" w:rsidRPr="00516481" w:rsidRDefault="009D3C07" w:rsidP="009D3C07">
      <w:pPr>
        <w:pStyle w:val="a6"/>
        <w:shd w:val="clear" w:color="auto" w:fill="auto"/>
        <w:tabs>
          <w:tab w:val="left" w:pos="1057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3.5.3.</w:t>
      </w:r>
      <w:r w:rsidR="00E52388" w:rsidRPr="00516481">
        <w:rPr>
          <w:sz w:val="24"/>
          <w:szCs w:val="24"/>
        </w:rPr>
        <w:t>Администр</w:t>
      </w:r>
      <w:r>
        <w:rPr>
          <w:sz w:val="24"/>
          <w:szCs w:val="24"/>
        </w:rPr>
        <w:t>ация МБДОУ</w:t>
      </w:r>
      <w:r w:rsidR="00E52388" w:rsidRPr="00516481">
        <w:rPr>
          <w:sz w:val="24"/>
          <w:szCs w:val="24"/>
        </w:rPr>
        <w:t xml:space="preserve"> обязана обеспечить условия для своевременного прохождения педагогическими работниками обучения и проверки знаний и навыков в области охраны труда (п. 10. ч.3 ст.48 273-ФЗ).</w:t>
      </w:r>
    </w:p>
    <w:p w:rsidR="00E52388" w:rsidRPr="00516481" w:rsidRDefault="009D3C07" w:rsidP="009D3C07">
      <w:pPr>
        <w:pStyle w:val="a6"/>
        <w:shd w:val="clear" w:color="auto" w:fill="auto"/>
        <w:tabs>
          <w:tab w:val="left" w:pos="1066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3.5.4.</w:t>
      </w:r>
      <w:r w:rsidR="00E52388" w:rsidRPr="00516481">
        <w:rPr>
          <w:sz w:val="24"/>
          <w:szCs w:val="24"/>
        </w:rPr>
        <w:t xml:space="preserve">Для формирования сознательного и ответственного поведения в рамках реализации образовательной программы дошкольного образования (через образовательную область «физическое развитие» и через интеграцию остальных образовательных областей) с воспитанниками необходимо проводить занятия по правилам дорожного движения, пожарной безопасности, </w:t>
      </w:r>
      <w:proofErr w:type="spellStart"/>
      <w:r w:rsidR="00E52388" w:rsidRPr="00516481">
        <w:rPr>
          <w:sz w:val="24"/>
          <w:szCs w:val="24"/>
        </w:rPr>
        <w:t>электробезопасности</w:t>
      </w:r>
      <w:proofErr w:type="spellEnd"/>
      <w:r w:rsidR="00E52388" w:rsidRPr="00516481">
        <w:rPr>
          <w:sz w:val="24"/>
          <w:szCs w:val="24"/>
        </w:rPr>
        <w:t>, по профилактике бытового травматизма. Занятия проводятся воспитателями в интересной для детей форме. К работе необходимо активно подключать родителей.</w:t>
      </w:r>
    </w:p>
    <w:p w:rsidR="00E52388" w:rsidRPr="00516481" w:rsidRDefault="009D3C07" w:rsidP="009D3C07">
      <w:pPr>
        <w:pStyle w:val="a6"/>
        <w:shd w:val="clear" w:color="auto" w:fill="auto"/>
        <w:tabs>
          <w:tab w:val="left" w:pos="970"/>
        </w:tabs>
        <w:spacing w:before="0" w:after="24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3.5.5.</w:t>
      </w:r>
      <w:r w:rsidR="00E52388" w:rsidRPr="00516481">
        <w:rPr>
          <w:sz w:val="24"/>
          <w:szCs w:val="24"/>
        </w:rPr>
        <w:t>Контроль знаний по образовательной области «физическое развитие» в части формирования ценностей ЗОЖ, овладения элементарными правилами и нормами в питании, двигательном режиме, закаливании. При формировании полезных привычек и др. осуществлять путем опроса воспитанников, проведения итоговых практических занятий, наблюдения за выполнением усвоенных правил безопасного поведения в естественной обстановке.</w:t>
      </w:r>
    </w:p>
    <w:p w:rsidR="00E52388" w:rsidRPr="00516481" w:rsidRDefault="009D3C07" w:rsidP="00516481">
      <w:pPr>
        <w:pStyle w:val="12"/>
        <w:keepNext/>
        <w:keepLines/>
        <w:shd w:val="clear" w:color="auto" w:fill="auto"/>
        <w:spacing w:after="0" w:line="240" w:lineRule="auto"/>
        <w:ind w:left="20" w:right="640"/>
        <w:jc w:val="left"/>
        <w:rPr>
          <w:sz w:val="24"/>
          <w:szCs w:val="24"/>
        </w:rPr>
      </w:pPr>
      <w:bookmarkStart w:id="5" w:name="bookmark6"/>
      <w:r>
        <w:rPr>
          <w:sz w:val="24"/>
          <w:szCs w:val="24"/>
        </w:rPr>
        <w:t>3.6.</w:t>
      </w:r>
      <w:r w:rsidR="00E52388" w:rsidRPr="00516481">
        <w:rPr>
          <w:sz w:val="24"/>
          <w:szCs w:val="24"/>
        </w:rPr>
        <w:t>Требования к организации и созданию условий для профилактики заболеваний и оздоровления воспитанников, для занятия ими физкультурой и спортом</w:t>
      </w:r>
      <w:bookmarkEnd w:id="5"/>
    </w:p>
    <w:p w:rsidR="00E52388" w:rsidRPr="00516481" w:rsidRDefault="009D3C07" w:rsidP="009D3C07">
      <w:pPr>
        <w:pStyle w:val="a6"/>
        <w:shd w:val="clear" w:color="auto" w:fill="auto"/>
        <w:tabs>
          <w:tab w:val="left" w:pos="1047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3.6.1.В МБДОУ</w:t>
      </w:r>
      <w:r w:rsidR="00E52388" w:rsidRPr="00516481">
        <w:rPr>
          <w:sz w:val="24"/>
          <w:szCs w:val="24"/>
        </w:rPr>
        <w:t xml:space="preserve"> необходимо обеспечить соблюдение гигиенических требований на занятиях с использованием компьютерной техники: организовано проведение комплекса упражнений для глаз (п.3 ч.4 статьи 41 273-ФЗ).</w:t>
      </w:r>
    </w:p>
    <w:p w:rsidR="00E52388" w:rsidRPr="00516481" w:rsidRDefault="009D3C07" w:rsidP="009D3C07">
      <w:pPr>
        <w:pStyle w:val="a6"/>
        <w:shd w:val="clear" w:color="auto" w:fill="auto"/>
        <w:tabs>
          <w:tab w:val="left" w:pos="980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3.6.2.</w:t>
      </w:r>
      <w:r w:rsidR="00E52388" w:rsidRPr="00516481">
        <w:rPr>
          <w:sz w:val="24"/>
          <w:szCs w:val="24"/>
        </w:rPr>
        <w:t>Занятия с использованием компьютерной техни</w:t>
      </w:r>
      <w:r>
        <w:rPr>
          <w:sz w:val="24"/>
          <w:szCs w:val="24"/>
        </w:rPr>
        <w:t>ки в МБДОУ</w:t>
      </w:r>
      <w:r w:rsidR="00E52388" w:rsidRPr="00516481">
        <w:rPr>
          <w:sz w:val="24"/>
          <w:szCs w:val="24"/>
        </w:rPr>
        <w:t xml:space="preserve"> организуются в соответствии с гигиеническими требованиями к </w:t>
      </w:r>
      <w:proofErr w:type="spellStart"/>
      <w:r w:rsidR="00E52388" w:rsidRPr="00516481">
        <w:rPr>
          <w:sz w:val="24"/>
          <w:szCs w:val="24"/>
        </w:rPr>
        <w:t>видеодисплейным</w:t>
      </w:r>
      <w:proofErr w:type="spellEnd"/>
      <w:r w:rsidR="00E52388" w:rsidRPr="00516481">
        <w:rPr>
          <w:sz w:val="24"/>
          <w:szCs w:val="24"/>
        </w:rPr>
        <w:t xml:space="preserve"> терминалам, персональным электронно-вычислительным машина</w:t>
      </w:r>
      <w:r>
        <w:rPr>
          <w:sz w:val="24"/>
          <w:szCs w:val="24"/>
        </w:rPr>
        <w:t>м и организации работы (п.4.20</w:t>
      </w:r>
      <w:r w:rsidR="00E52388" w:rsidRPr="00516481">
        <w:rPr>
          <w:sz w:val="24"/>
          <w:szCs w:val="24"/>
        </w:rPr>
        <w:t xml:space="preserve"> </w:t>
      </w:r>
      <w:proofErr w:type="spellStart"/>
      <w:r w:rsidR="00E52388" w:rsidRPr="00516481">
        <w:rPr>
          <w:sz w:val="24"/>
          <w:szCs w:val="24"/>
        </w:rPr>
        <w:t>СанПиН</w:t>
      </w:r>
      <w:proofErr w:type="spellEnd"/>
      <w:r w:rsidR="00E52388" w:rsidRPr="00516481">
        <w:rPr>
          <w:sz w:val="24"/>
          <w:szCs w:val="24"/>
        </w:rPr>
        <w:t xml:space="preserve"> 2.4.1.3049-13).</w:t>
      </w:r>
    </w:p>
    <w:p w:rsidR="00E52388" w:rsidRPr="00516481" w:rsidRDefault="009D3C07" w:rsidP="009D3C07">
      <w:pPr>
        <w:pStyle w:val="a6"/>
        <w:shd w:val="clear" w:color="auto" w:fill="auto"/>
        <w:tabs>
          <w:tab w:val="left" w:pos="1086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3.6.3.</w:t>
      </w:r>
      <w:r w:rsidR="00E52388" w:rsidRPr="00516481">
        <w:rPr>
          <w:sz w:val="24"/>
          <w:szCs w:val="24"/>
        </w:rPr>
        <w:t xml:space="preserve">В работе использовать только исправные технические средства обучения: магнитофон, телевизор и др. Не оставлять включенным в электросеть приборы и ТСО без </w:t>
      </w:r>
      <w:r w:rsidR="00E52388" w:rsidRPr="00516481">
        <w:rPr>
          <w:sz w:val="24"/>
          <w:szCs w:val="24"/>
        </w:rPr>
        <w:lastRenderedPageBreak/>
        <w:t>присмотра. Не допускать подключения и отключения ТСО детьми. Следить, чтобы воспитанники не дотрагивались к включенным ТСО, электрошнурам, электрическим гирляндам и др.</w:t>
      </w:r>
    </w:p>
    <w:p w:rsidR="00E52388" w:rsidRPr="00516481" w:rsidRDefault="009D3C07" w:rsidP="009D3C07">
      <w:pPr>
        <w:pStyle w:val="a6"/>
        <w:shd w:val="clear" w:color="auto" w:fill="auto"/>
        <w:tabs>
          <w:tab w:val="left" w:pos="985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3.6.4.</w:t>
      </w:r>
      <w:r w:rsidR="00E52388" w:rsidRPr="00516481">
        <w:rPr>
          <w:sz w:val="24"/>
          <w:szCs w:val="24"/>
        </w:rPr>
        <w:t>Длительность просмотра диафильмов должна составлять не более 15 мин.</w:t>
      </w:r>
    </w:p>
    <w:p w:rsidR="00E52388" w:rsidRPr="00516481" w:rsidRDefault="009D3C07" w:rsidP="009D3C07">
      <w:pPr>
        <w:pStyle w:val="a6"/>
        <w:shd w:val="clear" w:color="auto" w:fill="auto"/>
        <w:tabs>
          <w:tab w:val="left" w:pos="1086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3.6.5.</w:t>
      </w:r>
      <w:r w:rsidR="00E52388" w:rsidRPr="00516481">
        <w:rPr>
          <w:sz w:val="24"/>
          <w:szCs w:val="24"/>
        </w:rPr>
        <w:t>Для просмотра телепередач использовать телевизор с размером экрана 59-69 см. Телевизор должен быть установлен на высоте 1-1,3 м от пола. Длительность просмотра телепередач должна составлять - 20 мин для детей четырех-пяти лет, до 30 мин для детей шести лет.</w:t>
      </w:r>
    </w:p>
    <w:p w:rsidR="00E52388" w:rsidRPr="00516481" w:rsidRDefault="009D3C07" w:rsidP="009D3C07">
      <w:pPr>
        <w:pStyle w:val="a6"/>
        <w:shd w:val="clear" w:color="auto" w:fill="auto"/>
        <w:tabs>
          <w:tab w:val="left" w:pos="970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3.6.6.МБДОУ обязано</w:t>
      </w:r>
      <w:r w:rsidR="00E52388" w:rsidRPr="00516481">
        <w:rPr>
          <w:sz w:val="24"/>
          <w:szCs w:val="24"/>
        </w:rPr>
        <w:t xml:space="preserve"> осуществлять комплекс мероприятий по воспитанию и формированию правильной осанки и рабочей позы у воспитанников (</w:t>
      </w:r>
      <w:proofErr w:type="gramStart"/>
      <w:r w:rsidR="00E52388" w:rsidRPr="00516481">
        <w:rPr>
          <w:sz w:val="24"/>
          <w:szCs w:val="24"/>
        </w:rPr>
        <w:t>ч</w:t>
      </w:r>
      <w:proofErr w:type="gramEnd"/>
      <w:r w:rsidR="00E52388" w:rsidRPr="00516481">
        <w:rPr>
          <w:sz w:val="24"/>
          <w:szCs w:val="24"/>
        </w:rPr>
        <w:t>.7 ст. 28 273-ФЗ).</w:t>
      </w:r>
    </w:p>
    <w:p w:rsidR="00E52388" w:rsidRPr="00516481" w:rsidRDefault="009D3C07" w:rsidP="009D3C07">
      <w:pPr>
        <w:pStyle w:val="a6"/>
        <w:shd w:val="clear" w:color="auto" w:fill="auto"/>
        <w:tabs>
          <w:tab w:val="left" w:pos="1076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3.6.7.</w:t>
      </w:r>
      <w:r w:rsidR="00E52388" w:rsidRPr="00516481">
        <w:rPr>
          <w:sz w:val="24"/>
          <w:szCs w:val="24"/>
        </w:rPr>
        <w:t>После перенесенных заболеваний дети допускаются к занятиям физкульту</w:t>
      </w:r>
      <w:r>
        <w:rPr>
          <w:sz w:val="24"/>
          <w:szCs w:val="24"/>
        </w:rPr>
        <w:t>ры в МБДОУ</w:t>
      </w:r>
      <w:r w:rsidR="00E52388" w:rsidRPr="00516481">
        <w:rPr>
          <w:sz w:val="24"/>
          <w:szCs w:val="24"/>
        </w:rPr>
        <w:t xml:space="preserve"> только со справками врача (п.3 ч.4 статьи 41 273-ФЗ).</w:t>
      </w:r>
    </w:p>
    <w:p w:rsidR="00E52388" w:rsidRPr="00516481" w:rsidRDefault="004215AB" w:rsidP="004215AB">
      <w:pPr>
        <w:pStyle w:val="a6"/>
        <w:shd w:val="clear" w:color="auto" w:fill="auto"/>
        <w:tabs>
          <w:tab w:val="left" w:pos="1234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3.6.8.</w:t>
      </w:r>
      <w:r w:rsidR="00E52388" w:rsidRPr="00516481">
        <w:rPr>
          <w:sz w:val="24"/>
          <w:szCs w:val="24"/>
        </w:rPr>
        <w:t>Физическое воспитание детей должно быть направлено на улучшение здоровья и физического развития, расширение функциональных возможностей детского организма, формирование двигательных навыков и двигательных качеств.</w:t>
      </w:r>
    </w:p>
    <w:p w:rsidR="00E52388" w:rsidRPr="00516481" w:rsidRDefault="004215AB" w:rsidP="004215AB">
      <w:pPr>
        <w:pStyle w:val="a6"/>
        <w:shd w:val="clear" w:color="auto" w:fill="auto"/>
        <w:tabs>
          <w:tab w:val="left" w:pos="1268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3.6.9.</w:t>
      </w:r>
      <w:r w:rsidR="00E52388" w:rsidRPr="00516481">
        <w:rPr>
          <w:sz w:val="24"/>
          <w:szCs w:val="24"/>
        </w:rPr>
        <w:t>Двигательный режим, физические упражнения и закаливающие мероприятия следует осуществлять с учетом здоровья, возраста детей и времени года.</w:t>
      </w:r>
    </w:p>
    <w:p w:rsidR="00E52388" w:rsidRPr="00516481" w:rsidRDefault="004215AB" w:rsidP="004215AB">
      <w:pPr>
        <w:pStyle w:val="a6"/>
        <w:shd w:val="clear" w:color="auto" w:fill="auto"/>
        <w:tabs>
          <w:tab w:val="left" w:pos="1206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3.6.10.</w:t>
      </w:r>
      <w:r w:rsidR="00E52388" w:rsidRPr="00516481">
        <w:rPr>
          <w:sz w:val="24"/>
          <w:szCs w:val="24"/>
        </w:rPr>
        <w:t>Рекомендуется использовать формы двигательной деятельности: утреннюю гимнастику, занятия физической культурой в помещении и на воздухе, физкультурные минутки, подвижные игры, спортивные упражнения, ритмическую гимн</w:t>
      </w:r>
      <w:r>
        <w:rPr>
          <w:sz w:val="24"/>
          <w:szCs w:val="24"/>
        </w:rPr>
        <w:t xml:space="preserve">астику, занятия на тренажерах </w:t>
      </w:r>
      <w:r w:rsidR="00E52388" w:rsidRPr="00516481">
        <w:rPr>
          <w:sz w:val="24"/>
          <w:szCs w:val="24"/>
        </w:rPr>
        <w:t xml:space="preserve"> и другие.</w:t>
      </w:r>
    </w:p>
    <w:p w:rsidR="00E52388" w:rsidRPr="00516481" w:rsidRDefault="004215AB" w:rsidP="004215AB">
      <w:pPr>
        <w:pStyle w:val="a6"/>
        <w:shd w:val="clear" w:color="auto" w:fill="auto"/>
        <w:tabs>
          <w:tab w:val="left" w:pos="1201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3.6.11.</w:t>
      </w:r>
      <w:r w:rsidR="00E52388" w:rsidRPr="00516481">
        <w:rPr>
          <w:sz w:val="24"/>
          <w:szCs w:val="24"/>
        </w:rPr>
        <w:t>Для реализации двигательной деятельности детей используются исправное оборудование и инвентарь физкультурного зала и спортивных площадок в соответствии с возрастом и ростом ребенка. Занятия по физическому развитию детей на открытом воздухе проводят только при отсутствии у детей медицинских противопоказаний и наличии у детей спортивной одежды, соответствующей погодным условиям.</w:t>
      </w:r>
    </w:p>
    <w:p w:rsidR="00E52388" w:rsidRPr="00516481" w:rsidRDefault="004215AB" w:rsidP="004215AB">
      <w:pPr>
        <w:pStyle w:val="a6"/>
        <w:shd w:val="clear" w:color="auto" w:fill="auto"/>
        <w:tabs>
          <w:tab w:val="left" w:pos="1158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3.6.12.</w:t>
      </w:r>
      <w:r w:rsidR="00E52388" w:rsidRPr="00516481">
        <w:rPr>
          <w:sz w:val="24"/>
          <w:szCs w:val="24"/>
        </w:rPr>
        <w:t>С детьми второго и третьего года жизни занятия по физическому развитию основной образовательной программы осуществляют по подгруппам 2 -3 раза в неделю. С детьми второго года жизни занятия по физическому развитию основной образовательной программы проводят в групповом помещении, с детьми третьего года жизни - в групповом помещении или в физкультурном зале.</w:t>
      </w:r>
    </w:p>
    <w:p w:rsidR="00E52388" w:rsidRPr="00516481" w:rsidRDefault="004215AB" w:rsidP="004215AB">
      <w:pPr>
        <w:pStyle w:val="a6"/>
        <w:shd w:val="clear" w:color="auto" w:fill="auto"/>
        <w:tabs>
          <w:tab w:val="left" w:pos="1249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3.6.13.</w:t>
      </w:r>
      <w:r w:rsidR="00E52388" w:rsidRPr="00516481">
        <w:rPr>
          <w:sz w:val="24"/>
          <w:szCs w:val="24"/>
        </w:rPr>
        <w:t>Занятия по физическому развитию основной образовательной программы для детей в возрасте от 3 до 7 лет организуются не менее 3 раз в неделю. Длительность занятий по физическому развитию зависит от возраста детей и составляет:</w:t>
      </w:r>
    </w:p>
    <w:p w:rsidR="00E52388" w:rsidRPr="00516481" w:rsidRDefault="00E52388" w:rsidP="00516481">
      <w:pPr>
        <w:pStyle w:val="a6"/>
        <w:numPr>
          <w:ilvl w:val="0"/>
          <w:numId w:val="8"/>
        </w:numPr>
        <w:shd w:val="clear" w:color="auto" w:fill="auto"/>
        <w:tabs>
          <w:tab w:val="left" w:pos="638"/>
        </w:tabs>
        <w:spacing w:before="0" w:line="240" w:lineRule="auto"/>
        <w:ind w:left="20" w:firstLine="460"/>
        <w:jc w:val="both"/>
        <w:rPr>
          <w:sz w:val="24"/>
          <w:szCs w:val="24"/>
        </w:rPr>
      </w:pPr>
      <w:r w:rsidRPr="00516481">
        <w:rPr>
          <w:sz w:val="24"/>
          <w:szCs w:val="24"/>
        </w:rPr>
        <w:t>в младшей группе - 15 мин.,</w:t>
      </w:r>
    </w:p>
    <w:p w:rsidR="00E52388" w:rsidRPr="00516481" w:rsidRDefault="00E52388" w:rsidP="00516481">
      <w:pPr>
        <w:pStyle w:val="a6"/>
        <w:numPr>
          <w:ilvl w:val="0"/>
          <w:numId w:val="8"/>
        </w:numPr>
        <w:shd w:val="clear" w:color="auto" w:fill="auto"/>
        <w:tabs>
          <w:tab w:val="left" w:pos="638"/>
        </w:tabs>
        <w:spacing w:before="0" w:line="240" w:lineRule="auto"/>
        <w:ind w:left="20" w:firstLine="460"/>
        <w:jc w:val="both"/>
        <w:rPr>
          <w:sz w:val="24"/>
          <w:szCs w:val="24"/>
        </w:rPr>
      </w:pPr>
      <w:r w:rsidRPr="00516481">
        <w:rPr>
          <w:sz w:val="24"/>
          <w:szCs w:val="24"/>
        </w:rPr>
        <w:t>в средней группе - 20 мин.,</w:t>
      </w:r>
    </w:p>
    <w:p w:rsidR="00E52388" w:rsidRPr="00516481" w:rsidRDefault="00E52388" w:rsidP="00516481">
      <w:pPr>
        <w:pStyle w:val="a6"/>
        <w:numPr>
          <w:ilvl w:val="0"/>
          <w:numId w:val="8"/>
        </w:numPr>
        <w:shd w:val="clear" w:color="auto" w:fill="auto"/>
        <w:tabs>
          <w:tab w:val="left" w:pos="638"/>
        </w:tabs>
        <w:spacing w:before="0" w:line="240" w:lineRule="auto"/>
        <w:ind w:left="20" w:firstLine="460"/>
        <w:jc w:val="both"/>
        <w:rPr>
          <w:sz w:val="24"/>
          <w:szCs w:val="24"/>
        </w:rPr>
      </w:pPr>
      <w:r w:rsidRPr="00516481">
        <w:rPr>
          <w:sz w:val="24"/>
          <w:szCs w:val="24"/>
        </w:rPr>
        <w:t>в старшей группе - 25 мин.,</w:t>
      </w:r>
    </w:p>
    <w:p w:rsidR="00E52388" w:rsidRPr="00516481" w:rsidRDefault="00E52388" w:rsidP="00516481">
      <w:pPr>
        <w:pStyle w:val="a6"/>
        <w:numPr>
          <w:ilvl w:val="0"/>
          <w:numId w:val="8"/>
        </w:numPr>
        <w:shd w:val="clear" w:color="auto" w:fill="auto"/>
        <w:tabs>
          <w:tab w:val="left" w:pos="638"/>
        </w:tabs>
        <w:spacing w:before="0" w:line="240" w:lineRule="auto"/>
        <w:ind w:left="20" w:firstLine="460"/>
        <w:jc w:val="both"/>
        <w:rPr>
          <w:sz w:val="24"/>
          <w:szCs w:val="24"/>
        </w:rPr>
      </w:pPr>
      <w:r w:rsidRPr="00516481">
        <w:rPr>
          <w:sz w:val="24"/>
          <w:szCs w:val="24"/>
        </w:rPr>
        <w:t xml:space="preserve">в подготовительной группе - 30 мин (п. 12.5 </w:t>
      </w:r>
      <w:proofErr w:type="spellStart"/>
      <w:r w:rsidRPr="00516481">
        <w:rPr>
          <w:sz w:val="24"/>
          <w:szCs w:val="24"/>
        </w:rPr>
        <w:t>СанПиН</w:t>
      </w:r>
      <w:proofErr w:type="spellEnd"/>
      <w:r w:rsidRPr="00516481">
        <w:rPr>
          <w:sz w:val="24"/>
          <w:szCs w:val="24"/>
        </w:rPr>
        <w:t xml:space="preserve"> 2.4.1.3049-13).</w:t>
      </w:r>
    </w:p>
    <w:p w:rsidR="00E52388" w:rsidRPr="00516481" w:rsidRDefault="004215AB" w:rsidP="004215AB">
      <w:pPr>
        <w:pStyle w:val="a6"/>
        <w:shd w:val="clear" w:color="auto" w:fill="auto"/>
        <w:tabs>
          <w:tab w:val="left" w:pos="1220"/>
        </w:tabs>
        <w:spacing w:before="0" w:line="240" w:lineRule="auto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>3.6.14.</w:t>
      </w:r>
      <w:r w:rsidR="00E52388" w:rsidRPr="00516481">
        <w:rPr>
          <w:sz w:val="24"/>
          <w:szCs w:val="24"/>
        </w:rPr>
        <w:t>Один раз в неделю для детей 5-7 лет следует круглогодично организовывать занятия по физическому развитию детей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условиям.</w:t>
      </w:r>
    </w:p>
    <w:p w:rsidR="00E52388" w:rsidRPr="00516481" w:rsidRDefault="004215AB" w:rsidP="004215AB">
      <w:pPr>
        <w:pStyle w:val="a6"/>
        <w:shd w:val="clear" w:color="auto" w:fill="auto"/>
        <w:tabs>
          <w:tab w:val="left" w:pos="1254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3.6.15.</w:t>
      </w:r>
      <w:r w:rsidR="00E52388" w:rsidRPr="00516481">
        <w:rPr>
          <w:sz w:val="24"/>
          <w:szCs w:val="24"/>
        </w:rPr>
        <w:t>В теплое время года при благоприятных метеорологических условиях непосредственно образовательную деятельность по физическому развитию рекомендуется организовывать на открытом воздухе.</w:t>
      </w:r>
    </w:p>
    <w:p w:rsidR="00E52388" w:rsidRPr="00516481" w:rsidRDefault="004215AB" w:rsidP="004215AB">
      <w:pPr>
        <w:pStyle w:val="a6"/>
        <w:shd w:val="clear" w:color="auto" w:fill="auto"/>
        <w:tabs>
          <w:tab w:val="left" w:pos="1249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3.6.16.</w:t>
      </w:r>
      <w:r w:rsidR="00E52388" w:rsidRPr="00516481">
        <w:rPr>
          <w:sz w:val="24"/>
          <w:szCs w:val="24"/>
        </w:rPr>
        <w:t>Закаливание детей включает комплекс мероприятий: широкая аэрация помещений, правильно организованная прогулка, физические упражнения, проводимые в легкой спортивной одежде в помещении и на открытом воздухе, умывание прохладной водой и другие водные, воздушные и солнечные процедуры.</w:t>
      </w:r>
    </w:p>
    <w:p w:rsidR="00E52388" w:rsidRPr="00516481" w:rsidRDefault="004215AB" w:rsidP="004215AB">
      <w:pPr>
        <w:pStyle w:val="a6"/>
        <w:shd w:val="clear" w:color="auto" w:fill="auto"/>
        <w:tabs>
          <w:tab w:val="left" w:pos="1215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3.6.17.</w:t>
      </w:r>
      <w:r w:rsidR="00E52388" w:rsidRPr="00516481">
        <w:rPr>
          <w:sz w:val="24"/>
          <w:szCs w:val="24"/>
        </w:rPr>
        <w:t>Для закаливания детей основные природные факторы (солнце, воздух и вода) используют дифференцированно в зависимости от возраста детей, здоровья, с учетом подготовленности персо</w:t>
      </w:r>
      <w:r>
        <w:rPr>
          <w:sz w:val="24"/>
          <w:szCs w:val="24"/>
        </w:rPr>
        <w:t>нала и материальной базы МБДОУ.</w:t>
      </w:r>
      <w:r w:rsidR="00E52388" w:rsidRPr="00516481">
        <w:rPr>
          <w:sz w:val="24"/>
          <w:szCs w:val="24"/>
        </w:rPr>
        <w:t xml:space="preserve"> При организации закаливания должны быть реализованы основные гигиенические принципы - постепенность систематичность, комплексность и учет индивидуальных особенностей ребенка.</w:t>
      </w:r>
    </w:p>
    <w:p w:rsidR="004215AB" w:rsidRDefault="004215AB" w:rsidP="004215AB">
      <w:pPr>
        <w:pStyle w:val="12"/>
        <w:keepNext/>
        <w:keepLines/>
        <w:shd w:val="clear" w:color="auto" w:fill="auto"/>
        <w:tabs>
          <w:tab w:val="left" w:pos="9356"/>
        </w:tabs>
        <w:spacing w:after="0" w:line="240" w:lineRule="auto"/>
        <w:ind w:left="20" w:right="-1"/>
        <w:jc w:val="left"/>
        <w:rPr>
          <w:sz w:val="24"/>
          <w:szCs w:val="24"/>
        </w:rPr>
      </w:pPr>
      <w:bookmarkStart w:id="6" w:name="bookmark7"/>
      <w:r>
        <w:rPr>
          <w:sz w:val="24"/>
          <w:szCs w:val="24"/>
        </w:rPr>
        <w:lastRenderedPageBreak/>
        <w:t>3.</w:t>
      </w:r>
      <w:r w:rsidR="00E52388" w:rsidRPr="00516481">
        <w:rPr>
          <w:sz w:val="24"/>
          <w:szCs w:val="24"/>
        </w:rPr>
        <w:t>7.Требования к организа</w:t>
      </w:r>
      <w:r>
        <w:rPr>
          <w:sz w:val="24"/>
          <w:szCs w:val="24"/>
        </w:rPr>
        <w:t>ции периодических медосмотров и</w:t>
      </w:r>
      <w:r w:rsidRPr="004215AB">
        <w:rPr>
          <w:sz w:val="24"/>
          <w:szCs w:val="24"/>
        </w:rPr>
        <w:t xml:space="preserve"> </w:t>
      </w:r>
      <w:r w:rsidRPr="00516481">
        <w:rPr>
          <w:sz w:val="24"/>
          <w:szCs w:val="24"/>
        </w:rPr>
        <w:t>диспансеризации</w:t>
      </w:r>
    </w:p>
    <w:bookmarkEnd w:id="6"/>
    <w:p w:rsidR="00E52388" w:rsidRPr="00516481" w:rsidRDefault="004215AB" w:rsidP="004215AB">
      <w:pPr>
        <w:pStyle w:val="a6"/>
        <w:shd w:val="clear" w:color="auto" w:fill="auto"/>
        <w:tabs>
          <w:tab w:val="left" w:pos="1033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3.7.1. В МБДОУ</w:t>
      </w:r>
      <w:r w:rsidR="00E52388" w:rsidRPr="00516481">
        <w:rPr>
          <w:sz w:val="24"/>
          <w:szCs w:val="24"/>
        </w:rPr>
        <w:t xml:space="preserve"> медицинским персоналом должно быть организовано периодическое медицинское наблюдение за детьми и плановая диспансеризация воспитанников (п.15 ч.3 статьи 28 273-Ф).</w:t>
      </w:r>
    </w:p>
    <w:p w:rsidR="00E52388" w:rsidRPr="00516481" w:rsidRDefault="004215AB" w:rsidP="004215AB">
      <w:pPr>
        <w:pStyle w:val="a6"/>
        <w:shd w:val="clear" w:color="auto" w:fill="auto"/>
        <w:tabs>
          <w:tab w:val="left" w:pos="1124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3.7.2.Персонал МБДОУ </w:t>
      </w:r>
      <w:r w:rsidR="00E52388" w:rsidRPr="00516481">
        <w:rPr>
          <w:sz w:val="24"/>
          <w:szCs w:val="24"/>
        </w:rPr>
        <w:t xml:space="preserve">проходит предварительные, при поступлении на работу, и периодические медицинские осмотры, в установленном законодательством порядке; аттестацию на знание настоящих санитарных норм и правил не реже 1 раза в 2 года, для персонала пищеблока, а также лиц, участвующих в раздаче пищи детям - не реже 1 раза в год. </w:t>
      </w:r>
      <w:r>
        <w:rPr>
          <w:sz w:val="24"/>
          <w:szCs w:val="24"/>
        </w:rPr>
        <w:t>Не аттестованный персонал МБДОУ</w:t>
      </w:r>
      <w:r w:rsidR="00E52388" w:rsidRPr="00516481">
        <w:rPr>
          <w:sz w:val="24"/>
          <w:szCs w:val="24"/>
        </w:rPr>
        <w:t xml:space="preserve"> проходит повторное гигиеническое обучение с последующей переаттестацией.</w:t>
      </w:r>
    </w:p>
    <w:p w:rsidR="00E52388" w:rsidRPr="00516481" w:rsidRDefault="004215AB" w:rsidP="004215AB">
      <w:pPr>
        <w:pStyle w:val="a6"/>
        <w:shd w:val="clear" w:color="auto" w:fill="auto"/>
        <w:tabs>
          <w:tab w:val="left" w:pos="966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3.7.3.Каждый работник МБДОУ</w:t>
      </w:r>
      <w:r w:rsidR="00E52388" w:rsidRPr="00516481">
        <w:rPr>
          <w:sz w:val="24"/>
          <w:szCs w:val="24"/>
        </w:rPr>
        <w:t xml:space="preserve"> должен иметь личную медицинскую книжку, в которую должны быть внесены результаты медицинских обследований и лабораторных исследований, сведения о прививках, перенесенных инфекционных заболеваниях, сведения о прохождении профессиональной гигиенической подготовки и аттестации, допуск к работе. При отсутствии сведений о профилактических прививках р</w:t>
      </w:r>
      <w:r>
        <w:rPr>
          <w:sz w:val="24"/>
          <w:szCs w:val="24"/>
        </w:rPr>
        <w:t>аботники, поступающие в МБДОУ</w:t>
      </w:r>
      <w:r w:rsidR="00E52388" w:rsidRPr="00516481">
        <w:rPr>
          <w:sz w:val="24"/>
          <w:szCs w:val="24"/>
        </w:rPr>
        <w:t>, должны быть привиты в соответствии с национальным календарем профилактических прививок.</w:t>
      </w:r>
    </w:p>
    <w:p w:rsidR="00E52388" w:rsidRPr="00516481" w:rsidRDefault="004215AB" w:rsidP="004215AB">
      <w:pPr>
        <w:pStyle w:val="a6"/>
        <w:shd w:val="clear" w:color="auto" w:fill="auto"/>
        <w:tabs>
          <w:tab w:val="left" w:pos="1086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3.7.4.</w:t>
      </w:r>
      <w:r w:rsidR="00E52388" w:rsidRPr="00516481">
        <w:rPr>
          <w:sz w:val="24"/>
          <w:szCs w:val="24"/>
        </w:rPr>
        <w:t>Не допускаются к работе на пищеблоке и в групповых ячейках к накрыванию на столы лица с ангинами, катаральными явлениями верхних дыхательных путей, гнойничковыми заболеваниями рук, заболевшие или при подозрении на инфекционные заболевания.</w:t>
      </w:r>
    </w:p>
    <w:p w:rsidR="00E52388" w:rsidRPr="00516481" w:rsidRDefault="004215AB" w:rsidP="004215AB">
      <w:pPr>
        <w:pStyle w:val="a6"/>
        <w:shd w:val="clear" w:color="auto" w:fill="auto"/>
        <w:tabs>
          <w:tab w:val="left" w:pos="1220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3.7.5.Персонал МБДОУ</w:t>
      </w:r>
      <w:r w:rsidR="00E52388" w:rsidRPr="00516481">
        <w:rPr>
          <w:sz w:val="24"/>
          <w:szCs w:val="24"/>
        </w:rPr>
        <w:t xml:space="preserve"> должен соблюдать правила личной гигиены: приходить на работу в чистой одежде и обуви; оставлять верхнюю одежду, головной убор и личные вещи в индивидуальном шкафу для одежды, коротко стричь ногти.</w:t>
      </w:r>
    </w:p>
    <w:p w:rsidR="00E52388" w:rsidRPr="00516481" w:rsidRDefault="004215AB" w:rsidP="004215AB">
      <w:pPr>
        <w:pStyle w:val="a6"/>
        <w:shd w:val="clear" w:color="auto" w:fill="auto"/>
        <w:tabs>
          <w:tab w:val="left" w:pos="1009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3.7.6.</w:t>
      </w:r>
      <w:r w:rsidR="00E52388" w:rsidRPr="00516481">
        <w:rPr>
          <w:sz w:val="24"/>
          <w:szCs w:val="24"/>
        </w:rPr>
        <w:t>Воспитатели и младшие воспитатели обеспечиваются спецодеждой (халаты светлых тонов).</w:t>
      </w:r>
    </w:p>
    <w:p w:rsidR="00E52388" w:rsidRPr="00516481" w:rsidRDefault="004215AB" w:rsidP="004215AB">
      <w:pPr>
        <w:pStyle w:val="a6"/>
        <w:shd w:val="clear" w:color="auto" w:fill="auto"/>
        <w:tabs>
          <w:tab w:val="left" w:pos="966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3.7.7.</w:t>
      </w:r>
      <w:r w:rsidR="00E52388" w:rsidRPr="00516481">
        <w:rPr>
          <w:sz w:val="24"/>
          <w:szCs w:val="24"/>
        </w:rPr>
        <w:t>Перед входом в туалетную комнату персонал должен снимать халат и после выхода тщательно мыть руки с мылом; работникам не допускается пользоваться детским туалетом.</w:t>
      </w:r>
    </w:p>
    <w:p w:rsidR="00E52388" w:rsidRPr="00516481" w:rsidRDefault="00E52388" w:rsidP="004215AB">
      <w:pPr>
        <w:pStyle w:val="a6"/>
        <w:shd w:val="clear" w:color="auto" w:fill="auto"/>
        <w:tabs>
          <w:tab w:val="left" w:pos="1143"/>
        </w:tabs>
        <w:spacing w:before="0" w:line="240" w:lineRule="auto"/>
        <w:ind w:right="20"/>
        <w:jc w:val="both"/>
        <w:rPr>
          <w:sz w:val="24"/>
          <w:szCs w:val="24"/>
        </w:rPr>
      </w:pPr>
      <w:r w:rsidRPr="00516481">
        <w:rPr>
          <w:sz w:val="24"/>
          <w:szCs w:val="24"/>
        </w:rPr>
        <w:t>У младшего воспитателя дополнительно должны быть: фартук, колпак или косынка для раздачи пищи, фартук для мытья посуды и специальный (темный) халат для уборки помещений.</w:t>
      </w:r>
    </w:p>
    <w:p w:rsidR="00E52388" w:rsidRPr="00516481" w:rsidRDefault="004215AB" w:rsidP="004215AB">
      <w:pPr>
        <w:pStyle w:val="12"/>
        <w:keepNext/>
        <w:keepLines/>
        <w:shd w:val="clear" w:color="auto" w:fill="auto"/>
        <w:tabs>
          <w:tab w:val="left" w:pos="1815"/>
        </w:tabs>
        <w:spacing w:after="0" w:line="240" w:lineRule="auto"/>
        <w:ind w:left="20" w:right="20"/>
        <w:jc w:val="left"/>
        <w:rPr>
          <w:sz w:val="24"/>
          <w:szCs w:val="24"/>
        </w:rPr>
      </w:pPr>
      <w:bookmarkStart w:id="7" w:name="bookmark8"/>
      <w:r>
        <w:rPr>
          <w:sz w:val="24"/>
          <w:szCs w:val="24"/>
        </w:rPr>
        <w:t>3.8.</w:t>
      </w:r>
      <w:r w:rsidR="00E52388" w:rsidRPr="00516481">
        <w:rPr>
          <w:sz w:val="24"/>
          <w:szCs w:val="24"/>
        </w:rPr>
        <w:t>Требования</w:t>
      </w:r>
      <w:r w:rsidR="00E52388" w:rsidRPr="00516481">
        <w:rPr>
          <w:sz w:val="24"/>
          <w:szCs w:val="24"/>
        </w:rPr>
        <w:tab/>
        <w:t xml:space="preserve">к условиям, обеспечивающим профилактику и запрещение курения, употребления алкогольных и слабоалкогольных напитков, пива, </w:t>
      </w:r>
      <w:proofErr w:type="spellStart"/>
      <w:r w:rsidR="00E52388" w:rsidRPr="00516481">
        <w:rPr>
          <w:sz w:val="24"/>
          <w:szCs w:val="24"/>
        </w:rPr>
        <w:t>психоактивных</w:t>
      </w:r>
      <w:proofErr w:type="spellEnd"/>
      <w:r w:rsidR="00E52388" w:rsidRPr="00516481">
        <w:rPr>
          <w:sz w:val="24"/>
          <w:szCs w:val="24"/>
        </w:rPr>
        <w:t xml:space="preserve"> веществ</w:t>
      </w:r>
      <w:bookmarkEnd w:id="7"/>
    </w:p>
    <w:p w:rsidR="00E52388" w:rsidRPr="00516481" w:rsidRDefault="004215AB" w:rsidP="004215AB">
      <w:pPr>
        <w:pStyle w:val="a6"/>
        <w:shd w:val="clear" w:color="auto" w:fill="auto"/>
        <w:spacing w:before="0" w:line="240" w:lineRule="auto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3.8.1. </w:t>
      </w:r>
      <w:proofErr w:type="gramStart"/>
      <w:r>
        <w:rPr>
          <w:sz w:val="24"/>
          <w:szCs w:val="24"/>
        </w:rPr>
        <w:t>В МБДОУ</w:t>
      </w:r>
      <w:r w:rsidR="00E52388" w:rsidRPr="00516481">
        <w:rPr>
          <w:sz w:val="24"/>
          <w:szCs w:val="24"/>
        </w:rPr>
        <w:t xml:space="preserve"> должна осуществляться работа по профилактике и запрещению курения, употреблению алкогольных, слабоалкогольных напитков, пива, наркотических средств и психотропных веществ, их </w:t>
      </w:r>
      <w:proofErr w:type="spellStart"/>
      <w:r w:rsidR="00E52388" w:rsidRPr="00516481">
        <w:rPr>
          <w:sz w:val="24"/>
          <w:szCs w:val="24"/>
        </w:rPr>
        <w:t>прекурсоров</w:t>
      </w:r>
      <w:proofErr w:type="spellEnd"/>
      <w:r w:rsidR="00E52388" w:rsidRPr="00516481">
        <w:rPr>
          <w:sz w:val="24"/>
          <w:szCs w:val="24"/>
        </w:rPr>
        <w:t xml:space="preserve"> и аналогов и других одурманивающих веществ с работниками и родителями (законными представителями) воспитанников (беседы, лекции, тренинги, ролевые игры, проектная деятельность и т.д.) в соответствии с Планом работы учреждения (п. 7 ч.1. ст. 41 273-ФЗ).</w:t>
      </w:r>
      <w:proofErr w:type="gramEnd"/>
    </w:p>
    <w:p w:rsidR="00E52388" w:rsidRPr="00516481" w:rsidRDefault="004215AB" w:rsidP="004215AB">
      <w:pPr>
        <w:pStyle w:val="a6"/>
        <w:shd w:val="clear" w:color="auto" w:fill="auto"/>
        <w:tabs>
          <w:tab w:val="left" w:pos="1201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3.8.2.</w:t>
      </w:r>
      <w:r w:rsidR="00E52388" w:rsidRPr="00516481">
        <w:rPr>
          <w:sz w:val="24"/>
          <w:szCs w:val="24"/>
        </w:rPr>
        <w:t>Запрещается курение табака в здании и на террит</w:t>
      </w:r>
      <w:r>
        <w:rPr>
          <w:sz w:val="24"/>
          <w:szCs w:val="24"/>
        </w:rPr>
        <w:t>ории МБДОУ</w:t>
      </w:r>
      <w:r w:rsidR="00E52388" w:rsidRPr="00516481">
        <w:rPr>
          <w:sz w:val="24"/>
          <w:szCs w:val="24"/>
        </w:rPr>
        <w:t xml:space="preserve"> (Пункт 1 ч.1 ст.12ФЗ- 15). На здании должны быть размещены таблички, запрещающие курение на террит</w:t>
      </w:r>
      <w:r>
        <w:rPr>
          <w:sz w:val="24"/>
          <w:szCs w:val="24"/>
        </w:rPr>
        <w:t>ории МБДОУ</w:t>
      </w:r>
      <w:r w:rsidR="00E52388" w:rsidRPr="00516481">
        <w:rPr>
          <w:sz w:val="24"/>
          <w:szCs w:val="24"/>
        </w:rPr>
        <w:t xml:space="preserve"> (ч.2 ст.15 ФЗ- 15).</w:t>
      </w:r>
    </w:p>
    <w:p w:rsidR="00E52388" w:rsidRPr="00516481" w:rsidRDefault="004215AB" w:rsidP="004215AB">
      <w:pPr>
        <w:pStyle w:val="a6"/>
        <w:shd w:val="clear" w:color="auto" w:fill="auto"/>
        <w:tabs>
          <w:tab w:val="left" w:pos="1028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3.8.3.</w:t>
      </w:r>
      <w:r w:rsidR="00E52388" w:rsidRPr="00516481">
        <w:rPr>
          <w:sz w:val="24"/>
          <w:szCs w:val="24"/>
        </w:rPr>
        <w:t>Запрещается распитие алкогольных и слабоалкогольных напитков, пива в</w:t>
      </w:r>
      <w:r>
        <w:rPr>
          <w:sz w:val="24"/>
          <w:szCs w:val="24"/>
        </w:rPr>
        <w:t xml:space="preserve"> здании и на территории МБДОУ</w:t>
      </w:r>
      <w:r w:rsidR="00E52388" w:rsidRPr="00516481">
        <w:rPr>
          <w:sz w:val="24"/>
          <w:szCs w:val="24"/>
        </w:rPr>
        <w:t>. В случае выявления лиц, распивающих спиртные напитки на террит</w:t>
      </w:r>
      <w:r w:rsidR="008B1516">
        <w:rPr>
          <w:sz w:val="24"/>
          <w:szCs w:val="24"/>
        </w:rPr>
        <w:t>ории МБДОУ</w:t>
      </w:r>
      <w:r w:rsidR="00E52388" w:rsidRPr="00516481">
        <w:rPr>
          <w:sz w:val="24"/>
          <w:szCs w:val="24"/>
        </w:rPr>
        <w:t xml:space="preserve"> незамедлительно вызывать Полицию.</w:t>
      </w:r>
    </w:p>
    <w:p w:rsidR="00E52388" w:rsidRPr="00516481" w:rsidRDefault="008B1516" w:rsidP="008B1516">
      <w:pPr>
        <w:pStyle w:val="a6"/>
        <w:shd w:val="clear" w:color="auto" w:fill="auto"/>
        <w:tabs>
          <w:tab w:val="left" w:pos="1086"/>
        </w:tabs>
        <w:spacing w:before="0" w:after="30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3.8.4.</w:t>
      </w:r>
      <w:r w:rsidR="00E52388" w:rsidRPr="00516481">
        <w:rPr>
          <w:sz w:val="24"/>
          <w:szCs w:val="24"/>
        </w:rPr>
        <w:t>Администр</w:t>
      </w:r>
      <w:r>
        <w:rPr>
          <w:sz w:val="24"/>
          <w:szCs w:val="24"/>
        </w:rPr>
        <w:t>ация МБДОУ</w:t>
      </w:r>
      <w:r w:rsidR="00E52388" w:rsidRPr="00516481">
        <w:rPr>
          <w:sz w:val="24"/>
          <w:szCs w:val="24"/>
        </w:rPr>
        <w:t xml:space="preserve"> вправе применить дисциплинарное взыскание в отношении сотрудников, нарушающих антиалкогольный и антитабачный закон.</w:t>
      </w:r>
    </w:p>
    <w:p w:rsidR="00E52388" w:rsidRPr="00516481" w:rsidRDefault="008B1516" w:rsidP="008B1516">
      <w:pPr>
        <w:pStyle w:val="12"/>
        <w:keepNext/>
        <w:keepLines/>
        <w:shd w:val="clear" w:color="auto" w:fill="auto"/>
        <w:tabs>
          <w:tab w:val="left" w:pos="1815"/>
        </w:tabs>
        <w:spacing w:after="0" w:line="240" w:lineRule="auto"/>
        <w:ind w:left="20" w:right="20"/>
        <w:jc w:val="left"/>
        <w:rPr>
          <w:sz w:val="24"/>
          <w:szCs w:val="24"/>
        </w:rPr>
      </w:pPr>
      <w:bookmarkStart w:id="8" w:name="bookmark9"/>
      <w:r>
        <w:rPr>
          <w:sz w:val="24"/>
          <w:szCs w:val="24"/>
        </w:rPr>
        <w:t>3.9.</w:t>
      </w:r>
      <w:r w:rsidR="00E52388" w:rsidRPr="00516481">
        <w:rPr>
          <w:sz w:val="24"/>
          <w:szCs w:val="24"/>
        </w:rPr>
        <w:t>Требования</w:t>
      </w:r>
      <w:r w:rsidR="00E52388" w:rsidRPr="00516481">
        <w:rPr>
          <w:sz w:val="24"/>
          <w:szCs w:val="24"/>
        </w:rPr>
        <w:tab/>
        <w:t>к организации обеспечения безопасности воспитанников во время пребывания в организации</w:t>
      </w:r>
      <w:bookmarkEnd w:id="8"/>
    </w:p>
    <w:p w:rsidR="00E52388" w:rsidRPr="00516481" w:rsidRDefault="008B1516" w:rsidP="008B1516">
      <w:pPr>
        <w:pStyle w:val="a6"/>
        <w:shd w:val="clear" w:color="auto" w:fill="auto"/>
        <w:tabs>
          <w:tab w:val="left" w:pos="1066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3.9.1.В МБДОУ</w:t>
      </w:r>
      <w:r w:rsidR="00E52388" w:rsidRPr="00516481">
        <w:rPr>
          <w:sz w:val="24"/>
          <w:szCs w:val="24"/>
        </w:rPr>
        <w:t xml:space="preserve"> должен быть Акт готовности к новому учебному году, подтверждающий соответствие условий для организации образовательного процесса требованиям государственных санитарно - эпидемиологических правил и нормативов, при организации образовательного процесса, требованиям пожарной безопасности (</w:t>
      </w:r>
      <w:proofErr w:type="gramStart"/>
      <w:r w:rsidR="00E52388" w:rsidRPr="00516481">
        <w:rPr>
          <w:sz w:val="24"/>
          <w:szCs w:val="24"/>
        </w:rPr>
        <w:t>ч</w:t>
      </w:r>
      <w:proofErr w:type="gramEnd"/>
      <w:r w:rsidR="00E52388" w:rsidRPr="00516481">
        <w:rPr>
          <w:sz w:val="24"/>
          <w:szCs w:val="24"/>
        </w:rPr>
        <w:t xml:space="preserve">.6 ст. 28 273-ФЗ). В </w:t>
      </w:r>
      <w:r w:rsidR="00E52388" w:rsidRPr="00516481">
        <w:rPr>
          <w:sz w:val="24"/>
          <w:szCs w:val="24"/>
        </w:rPr>
        <w:lastRenderedPageBreak/>
        <w:t>случае наличия в Акте замечаний, рекоменда</w:t>
      </w:r>
      <w:r>
        <w:rPr>
          <w:sz w:val="24"/>
          <w:szCs w:val="24"/>
        </w:rPr>
        <w:t>ций, МБДОУ</w:t>
      </w:r>
      <w:r w:rsidR="00E52388" w:rsidRPr="00516481">
        <w:rPr>
          <w:sz w:val="24"/>
          <w:szCs w:val="24"/>
        </w:rPr>
        <w:t xml:space="preserve"> обязано устранить их в установленные сроки.</w:t>
      </w:r>
    </w:p>
    <w:p w:rsidR="00E52388" w:rsidRPr="00516481" w:rsidRDefault="008B1516" w:rsidP="008B1516">
      <w:pPr>
        <w:pStyle w:val="a6"/>
        <w:shd w:val="clear" w:color="auto" w:fill="auto"/>
        <w:tabs>
          <w:tab w:val="left" w:pos="1014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3.9.2.В МБДОУ</w:t>
      </w:r>
      <w:r w:rsidR="00E52388" w:rsidRPr="00516481">
        <w:rPr>
          <w:sz w:val="24"/>
          <w:szCs w:val="24"/>
        </w:rPr>
        <w:t xml:space="preserve"> должна быть система обеспечения безопасности (</w:t>
      </w:r>
      <w:proofErr w:type="gramStart"/>
      <w:r w:rsidR="00E52388" w:rsidRPr="00516481">
        <w:rPr>
          <w:sz w:val="24"/>
          <w:szCs w:val="24"/>
        </w:rPr>
        <w:t>ч</w:t>
      </w:r>
      <w:proofErr w:type="gramEnd"/>
      <w:r w:rsidR="00E52388" w:rsidRPr="00516481">
        <w:rPr>
          <w:sz w:val="24"/>
          <w:szCs w:val="24"/>
        </w:rPr>
        <w:t>.7 статьи 28 273-ФЗ):</w:t>
      </w:r>
    </w:p>
    <w:p w:rsidR="00E52388" w:rsidRPr="00516481" w:rsidRDefault="008B1516" w:rsidP="008B1516">
      <w:pPr>
        <w:pStyle w:val="a6"/>
        <w:shd w:val="clear" w:color="auto" w:fill="auto"/>
        <w:tabs>
          <w:tab w:val="left" w:pos="927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-МБДОУ</w:t>
      </w:r>
      <w:r w:rsidR="00E52388" w:rsidRPr="00516481">
        <w:rPr>
          <w:sz w:val="24"/>
          <w:szCs w:val="24"/>
        </w:rPr>
        <w:t xml:space="preserve"> должно иметь </w:t>
      </w:r>
      <w:proofErr w:type="spellStart"/>
      <w:r w:rsidR="00E52388" w:rsidRPr="00516481">
        <w:rPr>
          <w:sz w:val="24"/>
          <w:szCs w:val="24"/>
        </w:rPr>
        <w:t>периметральное</w:t>
      </w:r>
      <w:proofErr w:type="spellEnd"/>
      <w:r w:rsidR="00E52388" w:rsidRPr="00516481">
        <w:rPr>
          <w:sz w:val="24"/>
          <w:szCs w:val="24"/>
        </w:rPr>
        <w:t xml:space="preserve"> ограждение территории, ограждение не должно иметь дыр, проемов во избежание проникновения бродячих собак и самовольного ухода детей;</w:t>
      </w:r>
    </w:p>
    <w:p w:rsidR="00E52388" w:rsidRPr="00516481" w:rsidRDefault="008B1516" w:rsidP="008B1516">
      <w:pPr>
        <w:pStyle w:val="a6"/>
        <w:shd w:val="clear" w:color="auto" w:fill="auto"/>
        <w:tabs>
          <w:tab w:val="left" w:pos="638"/>
        </w:tabs>
        <w:spacing w:before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E52388" w:rsidRPr="00516481">
        <w:rPr>
          <w:sz w:val="24"/>
          <w:szCs w:val="24"/>
        </w:rPr>
        <w:t>на террит</w:t>
      </w:r>
      <w:r>
        <w:rPr>
          <w:sz w:val="24"/>
          <w:szCs w:val="24"/>
        </w:rPr>
        <w:t>ории МБДОУ</w:t>
      </w:r>
      <w:r w:rsidR="00E52388" w:rsidRPr="00516481">
        <w:rPr>
          <w:sz w:val="24"/>
          <w:szCs w:val="24"/>
        </w:rPr>
        <w:t xml:space="preserve"> должно быть освещение;</w:t>
      </w:r>
    </w:p>
    <w:p w:rsidR="00E52388" w:rsidRPr="00516481" w:rsidRDefault="008B1516" w:rsidP="008B1516">
      <w:pPr>
        <w:pStyle w:val="a6"/>
        <w:shd w:val="clear" w:color="auto" w:fill="auto"/>
        <w:tabs>
          <w:tab w:val="left" w:pos="735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E52388" w:rsidRPr="00516481">
        <w:rPr>
          <w:sz w:val="24"/>
          <w:szCs w:val="24"/>
        </w:rPr>
        <w:t xml:space="preserve">на территории </w:t>
      </w:r>
      <w:r>
        <w:rPr>
          <w:sz w:val="24"/>
          <w:szCs w:val="24"/>
        </w:rPr>
        <w:t>МБДОУ</w:t>
      </w:r>
      <w:r w:rsidRPr="00516481">
        <w:rPr>
          <w:sz w:val="24"/>
          <w:szCs w:val="24"/>
        </w:rPr>
        <w:t xml:space="preserve"> </w:t>
      </w:r>
      <w:r w:rsidR="00E52388" w:rsidRPr="00516481">
        <w:rPr>
          <w:sz w:val="24"/>
          <w:szCs w:val="24"/>
        </w:rPr>
        <w:t>должны отсутствовать разрушенные, находящиеся в аварийном состоянии здания, помещения, спортивные сооружения;</w:t>
      </w:r>
    </w:p>
    <w:p w:rsidR="00E52388" w:rsidRPr="00516481" w:rsidRDefault="008B1516" w:rsidP="008B1516">
      <w:pPr>
        <w:pStyle w:val="a6"/>
        <w:shd w:val="clear" w:color="auto" w:fill="auto"/>
        <w:tabs>
          <w:tab w:val="left" w:pos="697"/>
        </w:tabs>
        <w:spacing w:before="0" w:line="240" w:lineRule="auto"/>
        <w:ind w:right="2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-</w:t>
      </w:r>
      <w:r w:rsidR="00E52388" w:rsidRPr="00516481">
        <w:rPr>
          <w:sz w:val="24"/>
          <w:szCs w:val="24"/>
        </w:rPr>
        <w:t>все оборудование на участке (малые игровые формы, физкультурные пособия и др.) должно быть в исправном состоянии: без острых выступов, углов, гвоздей, шероховатостей и выступающих болтов; горки, лесенки должны быть устойчивы и иметь прочные рейки, перила, отвечать возрасту детей и санитарным требованиям; запрещается вбивать гвозди в павильонах, на игровых конструкциях на уровне роста детей;</w:t>
      </w:r>
      <w:proofErr w:type="gramEnd"/>
      <w:r w:rsidR="00E52388" w:rsidRPr="00516481">
        <w:rPr>
          <w:sz w:val="24"/>
          <w:szCs w:val="24"/>
        </w:rPr>
        <w:t xml:space="preserve"> запрещается устанавливать кирпичные бордюры острым углом вверх вокруг клумб, огородов;</w:t>
      </w:r>
    </w:p>
    <w:p w:rsidR="00E52388" w:rsidRPr="00516481" w:rsidRDefault="008B1516" w:rsidP="008B1516">
      <w:pPr>
        <w:pStyle w:val="a6"/>
        <w:shd w:val="clear" w:color="auto" w:fill="auto"/>
        <w:tabs>
          <w:tab w:val="left" w:pos="673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-ворота</w:t>
      </w:r>
      <w:r w:rsidRPr="008B151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МБДОУ </w:t>
      </w:r>
      <w:r w:rsidR="00E52388" w:rsidRPr="00516481">
        <w:rPr>
          <w:sz w:val="24"/>
          <w:szCs w:val="24"/>
        </w:rPr>
        <w:t xml:space="preserve"> должны быть закрыты на засов, входные двери в здание, двери групповых и других помещений должны быть также закрыты и снабжены запорами на высоте, недоступной детям;</w:t>
      </w:r>
    </w:p>
    <w:p w:rsidR="00E52388" w:rsidRPr="00516481" w:rsidRDefault="008B1516" w:rsidP="008B1516">
      <w:pPr>
        <w:pStyle w:val="a6"/>
        <w:shd w:val="clear" w:color="auto" w:fill="auto"/>
        <w:tabs>
          <w:tab w:val="left" w:pos="638"/>
        </w:tabs>
        <w:spacing w:before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E52388" w:rsidRPr="00516481">
        <w:rPr>
          <w:sz w:val="24"/>
          <w:szCs w:val="24"/>
        </w:rPr>
        <w:t>должна быть обеспечена охрана;</w:t>
      </w:r>
    </w:p>
    <w:p w:rsidR="00E52388" w:rsidRPr="00516481" w:rsidRDefault="008B1516" w:rsidP="008B1516">
      <w:pPr>
        <w:pStyle w:val="a6"/>
        <w:shd w:val="clear" w:color="auto" w:fill="auto"/>
        <w:tabs>
          <w:tab w:val="left" w:pos="682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-в МБДОУ</w:t>
      </w:r>
      <w:r w:rsidR="00E52388" w:rsidRPr="00516481">
        <w:rPr>
          <w:sz w:val="24"/>
          <w:szCs w:val="24"/>
        </w:rPr>
        <w:t xml:space="preserve"> должен быть организован пропускной режим с целью обеспечения порядка и недопущению посторонних лиц в помещения образовательной организации;</w:t>
      </w:r>
    </w:p>
    <w:p w:rsidR="00E52388" w:rsidRPr="00516481" w:rsidRDefault="008B1516" w:rsidP="008B1516">
      <w:pPr>
        <w:pStyle w:val="a6"/>
        <w:shd w:val="clear" w:color="auto" w:fill="auto"/>
        <w:tabs>
          <w:tab w:val="left" w:pos="879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-в </w:t>
      </w:r>
      <w:proofErr w:type="spellStart"/>
      <w:r>
        <w:rPr>
          <w:sz w:val="24"/>
          <w:szCs w:val="24"/>
        </w:rPr>
        <w:t>МБДОУ</w:t>
      </w:r>
      <w:r w:rsidR="00E52388" w:rsidRPr="00516481">
        <w:rPr>
          <w:sz w:val="24"/>
          <w:szCs w:val="24"/>
        </w:rPr>
        <w:t>должно</w:t>
      </w:r>
      <w:proofErr w:type="spellEnd"/>
      <w:r w:rsidR="00E52388" w:rsidRPr="00516481">
        <w:rPr>
          <w:sz w:val="24"/>
          <w:szCs w:val="24"/>
        </w:rPr>
        <w:t xml:space="preserve"> быть предусмотрено рациональное размещение учебного оборудования, ТСО в целях повышения безопасности труда,</w:t>
      </w:r>
    </w:p>
    <w:p w:rsidR="00E52388" w:rsidRPr="00516481" w:rsidRDefault="008B1516" w:rsidP="008B1516">
      <w:pPr>
        <w:pStyle w:val="a6"/>
        <w:shd w:val="clear" w:color="auto" w:fill="auto"/>
        <w:tabs>
          <w:tab w:val="left" w:pos="687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-в МБДОУ</w:t>
      </w:r>
      <w:r w:rsidRPr="00516481">
        <w:rPr>
          <w:sz w:val="24"/>
          <w:szCs w:val="24"/>
        </w:rPr>
        <w:t xml:space="preserve"> </w:t>
      </w:r>
      <w:r w:rsidR="00E52388" w:rsidRPr="00516481">
        <w:rPr>
          <w:sz w:val="24"/>
          <w:szCs w:val="24"/>
        </w:rPr>
        <w:t>на видных местах во всех учебных и вспомогательных кабинетах и помещениях должны быть размещены инструкции по охране труда, охране жизни и здоровья воспитанников во время проведения образовательного процесса;</w:t>
      </w:r>
    </w:p>
    <w:p w:rsidR="00E52388" w:rsidRPr="00516481" w:rsidRDefault="00491E1F" w:rsidP="00491E1F">
      <w:pPr>
        <w:pStyle w:val="a6"/>
        <w:shd w:val="clear" w:color="auto" w:fill="auto"/>
        <w:tabs>
          <w:tab w:val="left" w:pos="649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-в МБДОУ</w:t>
      </w:r>
      <w:r w:rsidRPr="00516481">
        <w:rPr>
          <w:sz w:val="24"/>
          <w:szCs w:val="24"/>
        </w:rPr>
        <w:t xml:space="preserve"> </w:t>
      </w:r>
      <w:r w:rsidR="00E52388" w:rsidRPr="00516481">
        <w:rPr>
          <w:sz w:val="24"/>
          <w:szCs w:val="24"/>
        </w:rPr>
        <w:t>в специально отведенном месте должны находиться стенды по охране труда, охране жизни и здоровья воспитанников;</w:t>
      </w:r>
    </w:p>
    <w:p w:rsidR="00E52388" w:rsidRPr="00516481" w:rsidRDefault="00491E1F" w:rsidP="00491E1F">
      <w:pPr>
        <w:pStyle w:val="a6"/>
        <w:shd w:val="clear" w:color="auto" w:fill="auto"/>
        <w:tabs>
          <w:tab w:val="left" w:pos="783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-в МБДОУ</w:t>
      </w:r>
      <w:r w:rsidRPr="00516481">
        <w:rPr>
          <w:sz w:val="24"/>
          <w:szCs w:val="24"/>
        </w:rPr>
        <w:t xml:space="preserve"> </w:t>
      </w:r>
      <w:r w:rsidR="00E52388" w:rsidRPr="00516481">
        <w:rPr>
          <w:sz w:val="24"/>
          <w:szCs w:val="24"/>
        </w:rPr>
        <w:t>должен проводиться плановый и внеплановый (по необходимости) инструктаж по охране труда, охране жизни и здоровья воспитанников во время пребывания в образовательной организации, запись и личная подпись инструктируемого должна быть занесена в Журнал о проведении инструктажа;</w:t>
      </w:r>
    </w:p>
    <w:p w:rsidR="00E52388" w:rsidRPr="00516481" w:rsidRDefault="00491E1F" w:rsidP="00491E1F">
      <w:pPr>
        <w:pStyle w:val="a6"/>
        <w:shd w:val="clear" w:color="auto" w:fill="auto"/>
        <w:tabs>
          <w:tab w:val="left" w:pos="745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-в МБДОУ</w:t>
      </w:r>
      <w:r w:rsidRPr="00516481">
        <w:rPr>
          <w:sz w:val="24"/>
          <w:szCs w:val="24"/>
        </w:rPr>
        <w:t xml:space="preserve"> </w:t>
      </w:r>
      <w:r w:rsidR="00E52388" w:rsidRPr="00516481">
        <w:rPr>
          <w:sz w:val="24"/>
          <w:szCs w:val="24"/>
        </w:rPr>
        <w:t>должен быть разработан «Паспорт дорожной безопасности».</w:t>
      </w:r>
    </w:p>
    <w:p w:rsidR="00E52388" w:rsidRPr="00516481" w:rsidRDefault="00A74F27" w:rsidP="00A74F27">
      <w:pPr>
        <w:pStyle w:val="a6"/>
        <w:shd w:val="clear" w:color="auto" w:fill="auto"/>
        <w:spacing w:before="0" w:line="240" w:lineRule="auto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>3.9.3.</w:t>
      </w:r>
      <w:r w:rsidR="00E52388" w:rsidRPr="00516481">
        <w:rPr>
          <w:sz w:val="24"/>
          <w:szCs w:val="24"/>
        </w:rPr>
        <w:t>При организации образовательного процесса следует оградить детей от воздействия следующих опасных и вредных факторов:</w:t>
      </w:r>
    </w:p>
    <w:p w:rsidR="00E52388" w:rsidRPr="00516481" w:rsidRDefault="00A74F27" w:rsidP="00A74F27">
      <w:pPr>
        <w:pStyle w:val="a6"/>
        <w:shd w:val="clear" w:color="auto" w:fill="auto"/>
        <w:tabs>
          <w:tab w:val="left" w:pos="687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E52388" w:rsidRPr="00516481">
        <w:rPr>
          <w:sz w:val="24"/>
          <w:szCs w:val="24"/>
        </w:rPr>
        <w:t>неправильный подбор детской мебели, так как это может повлечь за собой нарушение осанки, искривление позвоночника, развитие близорукости;</w:t>
      </w:r>
    </w:p>
    <w:p w:rsidR="00E52388" w:rsidRPr="00516481" w:rsidRDefault="00A74F27" w:rsidP="00A74F27">
      <w:pPr>
        <w:pStyle w:val="a6"/>
        <w:shd w:val="clear" w:color="auto" w:fill="auto"/>
        <w:tabs>
          <w:tab w:val="left" w:pos="716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E52388" w:rsidRPr="00516481">
        <w:rPr>
          <w:sz w:val="24"/>
          <w:szCs w:val="24"/>
        </w:rPr>
        <w:t>недостаточная освещенность и непродуманное размещение «уголков книги», уголков для настольных игр, уголков по изобразительной деятельности могут привести к нарушению остроты зрения у детей;</w:t>
      </w:r>
    </w:p>
    <w:p w:rsidR="00E52388" w:rsidRPr="00516481" w:rsidRDefault="00A74F27" w:rsidP="00A74F27">
      <w:pPr>
        <w:pStyle w:val="a6"/>
        <w:shd w:val="clear" w:color="auto" w:fill="auto"/>
        <w:tabs>
          <w:tab w:val="left" w:pos="788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E52388" w:rsidRPr="00516481">
        <w:rPr>
          <w:sz w:val="24"/>
          <w:szCs w:val="24"/>
        </w:rPr>
        <w:t>присутствие в группе постороннего длительного шума, громкой музыки, громкой речи и т. д. во время нахождения в группе может стать причиной нарушения остроты слуха;</w:t>
      </w:r>
    </w:p>
    <w:p w:rsidR="00E52388" w:rsidRPr="00516481" w:rsidRDefault="00A74F27" w:rsidP="00A74F27">
      <w:pPr>
        <w:pStyle w:val="a6"/>
        <w:shd w:val="clear" w:color="auto" w:fill="auto"/>
        <w:tabs>
          <w:tab w:val="left" w:pos="644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E52388" w:rsidRPr="00516481">
        <w:rPr>
          <w:sz w:val="24"/>
          <w:szCs w:val="24"/>
        </w:rPr>
        <w:t>неисправное электрооборудование, ТСО в групповых комнатах и других помещениях, которое может привести к поражению детей электрическим током, пожару, вызванному коротким замыканием;</w:t>
      </w:r>
    </w:p>
    <w:p w:rsidR="00E52388" w:rsidRPr="00516481" w:rsidRDefault="00A74F27" w:rsidP="00A74F27">
      <w:pPr>
        <w:pStyle w:val="a6"/>
        <w:shd w:val="clear" w:color="auto" w:fill="auto"/>
        <w:tabs>
          <w:tab w:val="left" w:pos="706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E52388" w:rsidRPr="00516481">
        <w:rPr>
          <w:sz w:val="24"/>
          <w:szCs w:val="24"/>
        </w:rPr>
        <w:t>неправильное хранение и использование колющих, режущих мелких предметов, использование оборудования и мебели в неисправном состоянии или с дефектами могут стать причиной различных травм;</w:t>
      </w:r>
    </w:p>
    <w:p w:rsidR="00E52388" w:rsidRPr="00516481" w:rsidRDefault="00A74F27" w:rsidP="00A74F27">
      <w:pPr>
        <w:pStyle w:val="a6"/>
        <w:shd w:val="clear" w:color="auto" w:fill="auto"/>
        <w:tabs>
          <w:tab w:val="left" w:pos="764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E52388" w:rsidRPr="00516481">
        <w:rPr>
          <w:sz w:val="24"/>
          <w:szCs w:val="24"/>
        </w:rPr>
        <w:t>неправильное хранение и использование медикаментов и средств дезинфекции, что может повлечь за собой отравления;</w:t>
      </w:r>
    </w:p>
    <w:p w:rsidR="00E52388" w:rsidRPr="00516481" w:rsidRDefault="00A74F27" w:rsidP="00A74F27">
      <w:pPr>
        <w:pStyle w:val="a6"/>
        <w:shd w:val="clear" w:color="auto" w:fill="auto"/>
        <w:spacing w:before="0" w:line="240" w:lineRule="auto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E52388" w:rsidRPr="00516481">
        <w:rPr>
          <w:sz w:val="24"/>
          <w:szCs w:val="24"/>
        </w:rPr>
        <w:t>несоблюдение детьми правил безопасного поведения при перемещении из одного помещения в другое, особенно при спуске или подъеме по лестнице - причина различных травм у детей.</w:t>
      </w:r>
    </w:p>
    <w:p w:rsidR="00E52388" w:rsidRPr="00516481" w:rsidRDefault="00A74F27" w:rsidP="00A74F27">
      <w:pPr>
        <w:pStyle w:val="a6"/>
        <w:shd w:val="clear" w:color="auto" w:fill="auto"/>
        <w:tabs>
          <w:tab w:val="left" w:pos="990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3.9.4.</w:t>
      </w:r>
      <w:r w:rsidR="00E52388" w:rsidRPr="00516481">
        <w:rPr>
          <w:sz w:val="24"/>
          <w:szCs w:val="24"/>
        </w:rPr>
        <w:t>Родители (законные представители) воспитанн</w:t>
      </w:r>
      <w:r>
        <w:rPr>
          <w:sz w:val="24"/>
          <w:szCs w:val="24"/>
        </w:rPr>
        <w:t>иков МБДОУ</w:t>
      </w:r>
      <w:r w:rsidR="00E52388" w:rsidRPr="00516481">
        <w:rPr>
          <w:sz w:val="24"/>
          <w:szCs w:val="24"/>
        </w:rPr>
        <w:t xml:space="preserve"> должны лично передавать воспитателю и забирать у него ребенка, не делегируя эти обязанности посторонним (соседям, знакомым, родственникам) и несовершеннолетним лицам </w:t>
      </w:r>
      <w:r w:rsidR="00E52388" w:rsidRPr="00516481">
        <w:rPr>
          <w:sz w:val="24"/>
          <w:szCs w:val="24"/>
        </w:rPr>
        <w:lastRenderedPageBreak/>
        <w:t>(братьям, сестрам). В исключительных случаях забирать ребенка имеет право доверенное лицо совершеннолетнего возраста на основании письменного заявления родителя с обязательным предъявлением документа, удостоверяющего личность доверенного лица.</w:t>
      </w:r>
    </w:p>
    <w:p w:rsidR="00E52388" w:rsidRPr="00516481" w:rsidRDefault="00A74F27" w:rsidP="00A74F27">
      <w:pPr>
        <w:pStyle w:val="a6"/>
        <w:shd w:val="clear" w:color="auto" w:fill="auto"/>
        <w:tabs>
          <w:tab w:val="left" w:pos="1047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3.9.5.</w:t>
      </w:r>
      <w:r w:rsidR="00E52388" w:rsidRPr="00516481">
        <w:rPr>
          <w:sz w:val="24"/>
          <w:szCs w:val="24"/>
        </w:rPr>
        <w:t>Запрещается отдавать детей лицам в нетрезвом состоянии или с неадекватным поведением. В такой ситуации не вступать в острый конфликт с лицом, пришедшим за ребенком, а спокойно убеждать, какая грозит опасность ребенку. В случае необходимости призвать на помощь другого сотрудника, родителей, администрацию или вызвать полицию (действовать по обстоятельствам).</w:t>
      </w:r>
    </w:p>
    <w:p w:rsidR="00E52388" w:rsidRPr="00516481" w:rsidRDefault="00A74F27" w:rsidP="00A74F27">
      <w:pPr>
        <w:pStyle w:val="a6"/>
        <w:shd w:val="clear" w:color="auto" w:fill="auto"/>
        <w:tabs>
          <w:tab w:val="left" w:pos="1038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3.9.6.</w:t>
      </w:r>
      <w:r w:rsidR="00E52388" w:rsidRPr="00516481">
        <w:rPr>
          <w:sz w:val="24"/>
          <w:szCs w:val="24"/>
        </w:rPr>
        <w:t>Запрещается впускать на территорию и в зд</w:t>
      </w:r>
      <w:r>
        <w:rPr>
          <w:sz w:val="24"/>
          <w:szCs w:val="24"/>
        </w:rPr>
        <w:t>ание МБДОУ</w:t>
      </w:r>
      <w:r w:rsidR="00E52388" w:rsidRPr="00516481">
        <w:rPr>
          <w:sz w:val="24"/>
          <w:szCs w:val="24"/>
        </w:rPr>
        <w:t xml:space="preserve"> неизвестных лиц, без предъявления ими документа, удостоверяющего их личность.</w:t>
      </w:r>
    </w:p>
    <w:p w:rsidR="00E52388" w:rsidRPr="00516481" w:rsidRDefault="00A74F27" w:rsidP="00A74F27">
      <w:pPr>
        <w:pStyle w:val="a6"/>
        <w:shd w:val="clear" w:color="auto" w:fill="auto"/>
        <w:tabs>
          <w:tab w:val="left" w:pos="1110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3.9.7.</w:t>
      </w:r>
      <w:r w:rsidR="00E52388" w:rsidRPr="00516481">
        <w:rPr>
          <w:sz w:val="24"/>
          <w:szCs w:val="24"/>
        </w:rPr>
        <w:t>Право на занятие педагогической деятельностью имеют лица, имеющие среднее профессиональное или высшее образование и отвечающие квалификационным требованиям, прошедшие инструктаж по охране жизни и здоровья воспитанников, охране труда, медицинский осмотр и не имеющие противопоказаний по состоянию здоровья.</w:t>
      </w:r>
    </w:p>
    <w:p w:rsidR="00E52388" w:rsidRPr="00516481" w:rsidRDefault="00A74F27" w:rsidP="00A74F27">
      <w:pPr>
        <w:pStyle w:val="a6"/>
        <w:shd w:val="clear" w:color="auto" w:fill="auto"/>
        <w:tabs>
          <w:tab w:val="left" w:pos="980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3.9.8.</w:t>
      </w:r>
      <w:r w:rsidR="00E52388" w:rsidRPr="00516481">
        <w:rPr>
          <w:sz w:val="24"/>
          <w:szCs w:val="24"/>
        </w:rPr>
        <w:t>Ежедневный утренний прием детей проводится воспитателем и (или) медицинским работником, которые опрашивают родителей (законных представителей) о состоянии здоровья детей. По показаниям (при наличии катаральных явлений, явлений интоксикации) ребенку проводится термометрия.</w:t>
      </w:r>
    </w:p>
    <w:p w:rsidR="00E52388" w:rsidRPr="00516481" w:rsidRDefault="00A74F27" w:rsidP="00A74F27">
      <w:pPr>
        <w:pStyle w:val="a6"/>
        <w:shd w:val="clear" w:color="auto" w:fill="auto"/>
        <w:tabs>
          <w:tab w:val="left" w:pos="970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3.9.9.</w:t>
      </w:r>
      <w:r w:rsidR="00E52388" w:rsidRPr="00516481">
        <w:rPr>
          <w:sz w:val="24"/>
          <w:szCs w:val="24"/>
        </w:rPr>
        <w:t xml:space="preserve">Воспитатель обеспечивает </w:t>
      </w:r>
      <w:proofErr w:type="gramStart"/>
      <w:r w:rsidR="00E52388" w:rsidRPr="00516481">
        <w:rPr>
          <w:sz w:val="24"/>
          <w:szCs w:val="24"/>
        </w:rPr>
        <w:t>контроль за</w:t>
      </w:r>
      <w:proofErr w:type="gramEnd"/>
      <w:r w:rsidR="00E52388" w:rsidRPr="00516481">
        <w:rPr>
          <w:sz w:val="24"/>
          <w:szCs w:val="24"/>
        </w:rPr>
        <w:t xml:space="preserve"> выполнением воспитанниками требований личной гигиены (запрещается брать в руки, рот грязные предметы; на прогулке запрещается брать в рот снег, сосульки; не бросать друг в друга песком, землей; необходимо следить за тем, чтобы дети без разрешения воспитателя не ели никаких растений, ягод, грибов, трав). Каждый ребенок должен иметь индивидуальную расческу, полотенце, носовой платок.</w:t>
      </w:r>
    </w:p>
    <w:p w:rsidR="00E52388" w:rsidRPr="00516481" w:rsidRDefault="00A74F27" w:rsidP="00A74F27">
      <w:pPr>
        <w:pStyle w:val="a6"/>
        <w:shd w:val="clear" w:color="auto" w:fill="auto"/>
        <w:tabs>
          <w:tab w:val="left" w:pos="1177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3.9.10.</w:t>
      </w:r>
      <w:r w:rsidR="00E52388" w:rsidRPr="00516481">
        <w:rPr>
          <w:sz w:val="24"/>
          <w:szCs w:val="24"/>
        </w:rPr>
        <w:t>Во время образовательного процесса, во время сна запрещается оставлять воспитанников без наблюдения воспитателя.</w:t>
      </w:r>
    </w:p>
    <w:p w:rsidR="00E52388" w:rsidRPr="00516481" w:rsidRDefault="00A74F27" w:rsidP="00A74F27">
      <w:pPr>
        <w:pStyle w:val="a6"/>
        <w:shd w:val="clear" w:color="auto" w:fill="auto"/>
        <w:tabs>
          <w:tab w:val="left" w:pos="1143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3.9.11.</w:t>
      </w:r>
      <w:r w:rsidR="00E52388" w:rsidRPr="00516481">
        <w:rPr>
          <w:sz w:val="24"/>
          <w:szCs w:val="24"/>
        </w:rPr>
        <w:t xml:space="preserve">Необходимо исключить ситуацию </w:t>
      </w:r>
      <w:proofErr w:type="spellStart"/>
      <w:r w:rsidR="00E52388" w:rsidRPr="00516481">
        <w:rPr>
          <w:sz w:val="24"/>
          <w:szCs w:val="24"/>
        </w:rPr>
        <w:t>травмирования</w:t>
      </w:r>
      <w:proofErr w:type="spellEnd"/>
      <w:r w:rsidR="00E52388" w:rsidRPr="00516481">
        <w:rPr>
          <w:sz w:val="24"/>
          <w:szCs w:val="24"/>
        </w:rPr>
        <w:t xml:space="preserve"> одним ребенком другого путем рациональной организации детской деятельности. Исключить авторитарный стиль общения с воспитанниками, т. к. постоянный повышенный тон, окрики и принуждения способны нанести гораздо больший вред здоровью детей, чем перегрузки на занятиях.</w:t>
      </w:r>
    </w:p>
    <w:p w:rsidR="00E52388" w:rsidRPr="00516481" w:rsidRDefault="00A74F27" w:rsidP="00A74F27">
      <w:pPr>
        <w:pStyle w:val="a6"/>
        <w:shd w:val="clear" w:color="auto" w:fill="auto"/>
        <w:tabs>
          <w:tab w:val="left" w:pos="1124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3.9.12.</w:t>
      </w:r>
      <w:r w:rsidR="00E52388" w:rsidRPr="00516481">
        <w:rPr>
          <w:sz w:val="24"/>
          <w:szCs w:val="24"/>
        </w:rPr>
        <w:t>Воспитатель обеспечивает соблюдение требований к содержанию в группе растений:</w:t>
      </w:r>
    </w:p>
    <w:p w:rsidR="00E52388" w:rsidRPr="00516481" w:rsidRDefault="00E52388" w:rsidP="00516481">
      <w:pPr>
        <w:pStyle w:val="a6"/>
        <w:numPr>
          <w:ilvl w:val="0"/>
          <w:numId w:val="8"/>
        </w:numPr>
        <w:shd w:val="clear" w:color="auto" w:fill="auto"/>
        <w:tabs>
          <w:tab w:val="left" w:pos="313"/>
        </w:tabs>
        <w:spacing w:before="0" w:line="240" w:lineRule="auto"/>
        <w:ind w:left="20" w:right="20"/>
        <w:jc w:val="both"/>
        <w:rPr>
          <w:sz w:val="24"/>
          <w:szCs w:val="24"/>
        </w:rPr>
      </w:pPr>
      <w:r w:rsidRPr="00516481">
        <w:rPr>
          <w:sz w:val="24"/>
          <w:szCs w:val="24"/>
        </w:rPr>
        <w:t>не допускает содержания в группах ядовитых и колючих растений; комнатные растения в уголках природы размещаются с таким расчетом, чтобы ребенок мог осуществлять уход за ними, стоя на полу; при поливе растений ребенок должен держать лейку ниже уровня своей груди, чтобы вода не стекала за рукава и не попадала на одежду;</w:t>
      </w:r>
    </w:p>
    <w:p w:rsidR="00E52388" w:rsidRPr="00516481" w:rsidRDefault="00E52388" w:rsidP="00516481">
      <w:pPr>
        <w:pStyle w:val="a6"/>
        <w:numPr>
          <w:ilvl w:val="0"/>
          <w:numId w:val="8"/>
        </w:numPr>
        <w:shd w:val="clear" w:color="auto" w:fill="auto"/>
        <w:tabs>
          <w:tab w:val="left" w:pos="351"/>
        </w:tabs>
        <w:spacing w:before="0" w:line="240" w:lineRule="auto"/>
        <w:ind w:left="20" w:right="20"/>
        <w:jc w:val="both"/>
        <w:rPr>
          <w:sz w:val="24"/>
          <w:szCs w:val="24"/>
        </w:rPr>
      </w:pPr>
      <w:r w:rsidRPr="00516481">
        <w:rPr>
          <w:sz w:val="24"/>
          <w:szCs w:val="24"/>
        </w:rPr>
        <w:t>на подоконниках помещений детского сада не следует размещать широколистные цветы, снижающие уровень естественного освещения, высота цветов не должна превышать 15 см от подоконника;</w:t>
      </w:r>
    </w:p>
    <w:p w:rsidR="00E52388" w:rsidRPr="00516481" w:rsidRDefault="00E52388" w:rsidP="00516481">
      <w:pPr>
        <w:pStyle w:val="a6"/>
        <w:numPr>
          <w:ilvl w:val="0"/>
          <w:numId w:val="8"/>
        </w:numPr>
        <w:shd w:val="clear" w:color="auto" w:fill="auto"/>
        <w:tabs>
          <w:tab w:val="left" w:pos="217"/>
        </w:tabs>
        <w:spacing w:before="0" w:line="240" w:lineRule="auto"/>
        <w:ind w:left="20" w:right="20"/>
        <w:jc w:val="both"/>
        <w:rPr>
          <w:sz w:val="24"/>
          <w:szCs w:val="24"/>
        </w:rPr>
      </w:pPr>
      <w:r w:rsidRPr="00516481">
        <w:rPr>
          <w:sz w:val="24"/>
          <w:szCs w:val="24"/>
        </w:rPr>
        <w:t>подставки для цветов в групповых комнатах должны быть устойчивые, не выше 65-70 см от пола.</w:t>
      </w:r>
    </w:p>
    <w:p w:rsidR="00E52388" w:rsidRPr="00516481" w:rsidRDefault="00A74F27" w:rsidP="00A74F27">
      <w:pPr>
        <w:pStyle w:val="a6"/>
        <w:shd w:val="clear" w:color="auto" w:fill="auto"/>
        <w:tabs>
          <w:tab w:val="left" w:pos="1263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3.9.13.</w:t>
      </w:r>
      <w:r w:rsidR="00E52388" w:rsidRPr="00516481">
        <w:rPr>
          <w:sz w:val="24"/>
          <w:szCs w:val="24"/>
        </w:rPr>
        <w:t xml:space="preserve">Воспитатель должен обеспечивать требования к организации общественно-полезного труда детей: при выполнении поручений, связанных с обязанностями дежурных по уголку природы и столовой, дети могут выполнять их только под наблюдением взрослого; во время выполнения поручений категорически запрещается перенос детьми горячей пищи, воды и прочих горячих предметов; общественно-полезный труд </w:t>
      </w:r>
      <w:r>
        <w:rPr>
          <w:sz w:val="24"/>
          <w:szCs w:val="24"/>
        </w:rPr>
        <w:t>детей старшей</w:t>
      </w:r>
      <w:r w:rsidR="00E52388" w:rsidRPr="00516481">
        <w:rPr>
          <w:sz w:val="24"/>
          <w:szCs w:val="24"/>
        </w:rPr>
        <w:t xml:space="preserve"> </w:t>
      </w:r>
      <w:proofErr w:type="gramStart"/>
      <w:r w:rsidR="00E52388" w:rsidRPr="00516481">
        <w:rPr>
          <w:sz w:val="24"/>
          <w:szCs w:val="24"/>
        </w:rPr>
        <w:t>групп</w:t>
      </w:r>
      <w:r>
        <w:rPr>
          <w:sz w:val="24"/>
          <w:szCs w:val="24"/>
        </w:rPr>
        <w:t>ы</w:t>
      </w:r>
      <w:proofErr w:type="gramEnd"/>
      <w:r w:rsidR="00E52388" w:rsidRPr="00516481">
        <w:rPr>
          <w:sz w:val="24"/>
          <w:szCs w:val="24"/>
        </w:rPr>
        <w:t xml:space="preserve"> проводимый в форме самообслуживания (дежурства по столовой, сервировка столов, помощь в подготовке к занятиям, уход за комнатными растениями и т. п.), не должен быть продолжительностью более 20 мин. в день; детям до 6-7 лет разрешается переносить груз не более 2 кг; лейку, воду в ведрах до 2-2,5 кг и работать не более 10 мин; категорически запрещается привлекать детей к труду, представляющему опасность инфицирования: уборка санузлов, сбор грязного белья, бытовых отходов.</w:t>
      </w:r>
    </w:p>
    <w:p w:rsidR="00E52388" w:rsidRPr="00516481" w:rsidRDefault="00A74F27" w:rsidP="00A74F27">
      <w:pPr>
        <w:pStyle w:val="a6"/>
        <w:shd w:val="clear" w:color="auto" w:fill="auto"/>
        <w:tabs>
          <w:tab w:val="left" w:pos="1138"/>
        </w:tabs>
        <w:spacing w:before="0" w:line="240" w:lineRule="auto"/>
        <w:ind w:right="2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3.9.14.</w:t>
      </w:r>
      <w:r w:rsidR="00E52388" w:rsidRPr="00516481">
        <w:rPr>
          <w:sz w:val="24"/>
          <w:szCs w:val="24"/>
        </w:rPr>
        <w:t>При организации прогулок, труда в огороде, цветнике воспитатель обязан оградить детей от воздействия следующих опасных и вредных факторов, характерных</w:t>
      </w:r>
      <w:r w:rsidR="00E52388" w:rsidRPr="00516481">
        <w:rPr>
          <w:rStyle w:val="a9"/>
          <w:sz w:val="24"/>
          <w:szCs w:val="24"/>
        </w:rPr>
        <w:t xml:space="preserve"> для всех сезонов:</w:t>
      </w:r>
      <w:r w:rsidR="00E52388" w:rsidRPr="00516481">
        <w:rPr>
          <w:sz w:val="24"/>
          <w:szCs w:val="24"/>
        </w:rPr>
        <w:t xml:space="preserve"> падение с горок, «шведских стенок» в случаях отсутствия страховки воспитателя; </w:t>
      </w:r>
      <w:proofErr w:type="spellStart"/>
      <w:r w:rsidR="00E52388" w:rsidRPr="00516481">
        <w:rPr>
          <w:sz w:val="24"/>
          <w:szCs w:val="24"/>
        </w:rPr>
        <w:t>травмирования</w:t>
      </w:r>
      <w:proofErr w:type="spellEnd"/>
      <w:r w:rsidR="00E52388" w:rsidRPr="00516481">
        <w:rPr>
          <w:sz w:val="24"/>
          <w:szCs w:val="24"/>
        </w:rPr>
        <w:t xml:space="preserve"> торчащими из земли металлическими или деревянными стойками </w:t>
      </w:r>
      <w:r w:rsidR="00E52388" w:rsidRPr="00516481">
        <w:rPr>
          <w:sz w:val="24"/>
          <w:szCs w:val="24"/>
        </w:rPr>
        <w:lastRenderedPageBreak/>
        <w:t>предметов, невысокими пеньками на площадках для подвижных игр; укусы животных (собак, кошек);</w:t>
      </w:r>
      <w:proofErr w:type="gramEnd"/>
      <w:r w:rsidR="00E52388" w:rsidRPr="00516481">
        <w:rPr>
          <w:sz w:val="24"/>
          <w:szCs w:val="24"/>
        </w:rPr>
        <w:t xml:space="preserve"> порезы, уколы битым стеклом, сухими ветками, сучками на деревьях, кустарниках, занозы от палок, досок, деревянных игрушек и пр.; </w:t>
      </w:r>
      <w:proofErr w:type="spellStart"/>
      <w:r w:rsidR="00E52388" w:rsidRPr="00516481">
        <w:rPr>
          <w:sz w:val="24"/>
          <w:szCs w:val="24"/>
        </w:rPr>
        <w:t>травмирование</w:t>
      </w:r>
      <w:proofErr w:type="spellEnd"/>
      <w:r w:rsidR="00E52388" w:rsidRPr="00516481">
        <w:rPr>
          <w:sz w:val="24"/>
          <w:szCs w:val="24"/>
        </w:rPr>
        <w:t xml:space="preserve"> ног воспитанников при наличии ямок и выбоин на участке, спрыгивании со стационарного оборудования без страховки воспитателя; травмы, ушибы при катании на качелях, каруселях; травмы, ушибы во время игр на хозяйственном дворе, возле складов, мусорных контейнеров и пр.; самовольный уход воспитанника за пределы детского сада.</w:t>
      </w:r>
    </w:p>
    <w:p w:rsidR="00E52388" w:rsidRPr="00516481" w:rsidRDefault="00A74F27" w:rsidP="00A74F27">
      <w:pPr>
        <w:pStyle w:val="a6"/>
        <w:shd w:val="clear" w:color="auto" w:fill="auto"/>
        <w:tabs>
          <w:tab w:val="left" w:pos="1134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3.9.15.</w:t>
      </w:r>
      <w:r w:rsidR="00E52388" w:rsidRPr="00516481">
        <w:rPr>
          <w:sz w:val="24"/>
          <w:szCs w:val="24"/>
        </w:rPr>
        <w:t>При организации прогулок, труда в огороде, цветнике воспитатель обязана оградить детей от воздействия следующих опасных и вредных факторов, характерных</w:t>
      </w:r>
      <w:r w:rsidR="00E52388" w:rsidRPr="00516481">
        <w:rPr>
          <w:rStyle w:val="a9"/>
          <w:sz w:val="24"/>
          <w:szCs w:val="24"/>
        </w:rPr>
        <w:t xml:space="preserve"> для осенне-весеннего</w:t>
      </w:r>
      <w:r w:rsidR="00E52388" w:rsidRPr="00516481">
        <w:rPr>
          <w:sz w:val="24"/>
          <w:szCs w:val="24"/>
        </w:rPr>
        <w:t xml:space="preserve"> периода: заражение </w:t>
      </w:r>
      <w:proofErr w:type="spellStart"/>
      <w:proofErr w:type="gramStart"/>
      <w:r w:rsidR="00E52388" w:rsidRPr="00516481">
        <w:rPr>
          <w:sz w:val="24"/>
          <w:szCs w:val="24"/>
        </w:rPr>
        <w:t>желудочно</w:t>
      </w:r>
      <w:proofErr w:type="spellEnd"/>
      <w:r w:rsidR="00E52388" w:rsidRPr="00516481">
        <w:rPr>
          <w:sz w:val="24"/>
          <w:szCs w:val="24"/>
        </w:rPr>
        <w:t>- кишечными</w:t>
      </w:r>
      <w:proofErr w:type="gramEnd"/>
      <w:r w:rsidR="00E52388" w:rsidRPr="00516481">
        <w:rPr>
          <w:sz w:val="24"/>
          <w:szCs w:val="24"/>
        </w:rPr>
        <w:t xml:space="preserve"> болезнями при использовании грязного песка в песочницах, грязного выносного материала (в случае нарушения санитарных правил мытья игрушек, перекопки песка в песочницах); травмы, ушибы при катании на велосипедах, самокатах, качелях, каруселях; травмы, ушибы во время труда на участке; во время игр на мокрой и скользкой площадке; намокание детской одежды, обуви; переохлаждение или перегревание организма ребенка; отравление ядовитыми растениями, плодами, грибами и др.</w:t>
      </w:r>
    </w:p>
    <w:p w:rsidR="00E52388" w:rsidRPr="00516481" w:rsidRDefault="00A74F27" w:rsidP="00A74F27">
      <w:pPr>
        <w:pStyle w:val="a6"/>
        <w:shd w:val="clear" w:color="auto" w:fill="auto"/>
        <w:tabs>
          <w:tab w:val="left" w:pos="1158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3.9.16.</w:t>
      </w:r>
      <w:r w:rsidR="00E52388" w:rsidRPr="00516481">
        <w:rPr>
          <w:sz w:val="24"/>
          <w:szCs w:val="24"/>
        </w:rPr>
        <w:t>При организации прогулок, труда в цветнике воспитатель обязан оградить детей от воздействия следующих опасных и вредных факторов, характерных для</w:t>
      </w:r>
      <w:r w:rsidR="00E52388" w:rsidRPr="00516481">
        <w:rPr>
          <w:rStyle w:val="14"/>
          <w:sz w:val="24"/>
          <w:szCs w:val="24"/>
        </w:rPr>
        <w:t xml:space="preserve"> зимнего времени</w:t>
      </w:r>
      <w:r w:rsidR="00E52388" w:rsidRPr="00516481">
        <w:rPr>
          <w:sz w:val="24"/>
          <w:szCs w:val="24"/>
        </w:rPr>
        <w:t xml:space="preserve"> года: обморожение, переохлаждение или перегревание организма детей; </w:t>
      </w:r>
      <w:proofErr w:type="gramStart"/>
      <w:r w:rsidR="00E52388" w:rsidRPr="00516481">
        <w:rPr>
          <w:sz w:val="24"/>
          <w:szCs w:val="24"/>
        </w:rPr>
        <w:t>травмы, ушибы при катании на ногах с ледяных горок, на санках, во время перемещения в гололедицу по скользким дорожкам, наружным ступенькам, площадкам, не очищенным от снега, льда и не посыпанным песком; травмы во время игр на не очищенных от снега, льда площадках; травмы от падающих с крыш сосулек, свисающих глыб снега в период оттепели;</w:t>
      </w:r>
      <w:proofErr w:type="gramEnd"/>
      <w:r w:rsidR="00E52388" w:rsidRPr="00516481">
        <w:rPr>
          <w:sz w:val="24"/>
          <w:szCs w:val="24"/>
        </w:rPr>
        <w:t xml:space="preserve"> травмы от прикосновения в морозный день к металлическим конструкциям открытыми частями тела (лицом, руками, языком, губами); намокание детской одежды и обуви; заражение </w:t>
      </w:r>
      <w:proofErr w:type="spellStart"/>
      <w:proofErr w:type="gramStart"/>
      <w:r w:rsidR="00E52388" w:rsidRPr="00516481">
        <w:rPr>
          <w:sz w:val="24"/>
          <w:szCs w:val="24"/>
        </w:rPr>
        <w:t>желудочно</w:t>
      </w:r>
      <w:proofErr w:type="spellEnd"/>
      <w:r w:rsidR="00E52388" w:rsidRPr="00516481">
        <w:rPr>
          <w:sz w:val="24"/>
          <w:szCs w:val="24"/>
        </w:rPr>
        <w:t>- кишечными</w:t>
      </w:r>
      <w:proofErr w:type="gramEnd"/>
      <w:r w:rsidR="00E52388" w:rsidRPr="00516481">
        <w:rPr>
          <w:sz w:val="24"/>
          <w:szCs w:val="24"/>
        </w:rPr>
        <w:t xml:space="preserve"> болезнями, заболевание ОРЗ, если ребенок будет брать в рот грязный и холодный снег, сосульки.</w:t>
      </w:r>
    </w:p>
    <w:p w:rsidR="00E52388" w:rsidRPr="00516481" w:rsidRDefault="00A74F27" w:rsidP="00A74F27">
      <w:pPr>
        <w:pStyle w:val="a6"/>
        <w:shd w:val="clear" w:color="auto" w:fill="auto"/>
        <w:tabs>
          <w:tab w:val="left" w:pos="1206"/>
        </w:tabs>
        <w:spacing w:before="0" w:line="240" w:lineRule="auto"/>
        <w:ind w:right="2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3.9.17.</w:t>
      </w:r>
      <w:r w:rsidR="00E52388" w:rsidRPr="00516481">
        <w:rPr>
          <w:sz w:val="24"/>
          <w:szCs w:val="24"/>
        </w:rPr>
        <w:t>При организации прогулок, труда цветнике воспитатель обязан оградить детей от воздействия следующих опасных и вредных факторов, характерных для</w:t>
      </w:r>
      <w:r w:rsidR="00E52388" w:rsidRPr="00516481">
        <w:rPr>
          <w:rStyle w:val="14"/>
          <w:sz w:val="24"/>
          <w:szCs w:val="24"/>
        </w:rPr>
        <w:t xml:space="preserve"> летнего времени</w:t>
      </w:r>
      <w:r w:rsidR="00E52388" w:rsidRPr="00516481">
        <w:rPr>
          <w:sz w:val="24"/>
          <w:szCs w:val="24"/>
        </w:rPr>
        <w:t xml:space="preserve"> года: </w:t>
      </w:r>
      <w:proofErr w:type="spellStart"/>
      <w:r w:rsidR="00E52388" w:rsidRPr="00516481">
        <w:rPr>
          <w:sz w:val="24"/>
          <w:szCs w:val="24"/>
        </w:rPr>
        <w:t>травмирование</w:t>
      </w:r>
      <w:proofErr w:type="spellEnd"/>
      <w:r w:rsidR="00E52388" w:rsidRPr="00516481">
        <w:rPr>
          <w:sz w:val="24"/>
          <w:szCs w:val="24"/>
        </w:rPr>
        <w:t xml:space="preserve"> ног воспитанников при ходьбе босиком, играх на траве, песке (камни, острые предметы и т. д.); укусы животных (собак, кошек); насекомых (клещей, представляющих угрозу заражения опасными заболеваниями); отравление ядовитыми растениями, плодами, грибами;</w:t>
      </w:r>
      <w:proofErr w:type="gramEnd"/>
      <w:r w:rsidR="00E52388" w:rsidRPr="00516481">
        <w:rPr>
          <w:sz w:val="24"/>
          <w:szCs w:val="24"/>
        </w:rPr>
        <w:t xml:space="preserve"> </w:t>
      </w:r>
      <w:proofErr w:type="gramStart"/>
      <w:r w:rsidR="00E52388" w:rsidRPr="00516481">
        <w:rPr>
          <w:sz w:val="24"/>
          <w:szCs w:val="24"/>
        </w:rPr>
        <w:t>заражение желудочно-кишечными болезнями при использовании грязного песка в песочницах, грязного выносного материала (в случае нарушения санитарных правил мытья игрушек, перекопки песка в песочницах, несоблюдения питьевого режима); солнечный и тепловой удары; обезвоживание (соблюдение питьевого режима); заболевание аллергией в период цветения кустарников, деревьев и др. растений.</w:t>
      </w:r>
      <w:proofErr w:type="gramEnd"/>
    </w:p>
    <w:p w:rsidR="00E52388" w:rsidRPr="00516481" w:rsidRDefault="00A74F27" w:rsidP="00A74F27">
      <w:pPr>
        <w:pStyle w:val="a6"/>
        <w:shd w:val="clear" w:color="auto" w:fill="auto"/>
        <w:tabs>
          <w:tab w:val="left" w:pos="1114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3.9.18.</w:t>
      </w:r>
      <w:r w:rsidR="00E52388" w:rsidRPr="00516481">
        <w:rPr>
          <w:sz w:val="24"/>
          <w:szCs w:val="24"/>
        </w:rPr>
        <w:t>Ножницы для организации продуктивных видов деятельности (как в совместной деятельности воспитателя и детей, так и в самостоятельной деятельности детей) должны быть с тупыми концами. С хорошо закрепленными рукоятками. Пользоваться ими дети могут только под руководством и наблюдением воспитателя. Ножницы должны храниться в недоступном для детей месте.</w:t>
      </w:r>
    </w:p>
    <w:p w:rsidR="00E52388" w:rsidRPr="00516481" w:rsidRDefault="00A74F27" w:rsidP="00A74F27">
      <w:pPr>
        <w:pStyle w:val="a6"/>
        <w:shd w:val="clear" w:color="auto" w:fill="auto"/>
        <w:tabs>
          <w:tab w:val="left" w:pos="1134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3.9.19.</w:t>
      </w:r>
      <w:r w:rsidR="00E52388" w:rsidRPr="00516481">
        <w:rPr>
          <w:sz w:val="24"/>
          <w:szCs w:val="24"/>
        </w:rPr>
        <w:t xml:space="preserve">Во время организации детей на прогулку, с большой частью детей воспитатель выходит на игровую площадку; оставшиеся дети выходят под присмотром младшего воспитателя. Воспитатель и младший воспитатель обеспечивают наблюдение, </w:t>
      </w:r>
      <w:proofErr w:type="gramStart"/>
      <w:r w:rsidR="00E52388" w:rsidRPr="00516481">
        <w:rPr>
          <w:sz w:val="24"/>
          <w:szCs w:val="24"/>
        </w:rPr>
        <w:t>контроль за</w:t>
      </w:r>
      <w:proofErr w:type="gramEnd"/>
      <w:r w:rsidR="00E52388" w:rsidRPr="00516481">
        <w:rPr>
          <w:sz w:val="24"/>
          <w:szCs w:val="24"/>
        </w:rPr>
        <w:t xml:space="preserve"> спокойным выходом воспитанников из помещения и зда</w:t>
      </w:r>
      <w:r>
        <w:rPr>
          <w:sz w:val="24"/>
          <w:szCs w:val="24"/>
        </w:rPr>
        <w:t>ния МБДОУ,</w:t>
      </w:r>
      <w:r w:rsidR="00E52388" w:rsidRPr="00516481">
        <w:rPr>
          <w:sz w:val="24"/>
          <w:szCs w:val="24"/>
        </w:rPr>
        <w:t xml:space="preserve"> спуска с крыльца (особенно при неблагоприятных погодных условиях - в гололед).</w:t>
      </w:r>
    </w:p>
    <w:p w:rsidR="00E52388" w:rsidRPr="00516481" w:rsidRDefault="00A74F27" w:rsidP="00A74F27">
      <w:pPr>
        <w:pStyle w:val="a6"/>
        <w:shd w:val="clear" w:color="auto" w:fill="auto"/>
        <w:tabs>
          <w:tab w:val="left" w:pos="1172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3.9.20.</w:t>
      </w:r>
      <w:r w:rsidR="00E52388" w:rsidRPr="00516481">
        <w:rPr>
          <w:sz w:val="24"/>
          <w:szCs w:val="24"/>
        </w:rPr>
        <w:t>При проведении прогулок воспитатель предварительно проводит осмотр участка (территория должна быть очищена от мусора, битого стекла, сухостоя), игрового оборудования и малых архитектурных форм на их исправность.</w:t>
      </w:r>
    </w:p>
    <w:p w:rsidR="00E52388" w:rsidRPr="00516481" w:rsidRDefault="00A74F27" w:rsidP="00A74F27">
      <w:pPr>
        <w:pStyle w:val="a6"/>
        <w:shd w:val="clear" w:color="auto" w:fill="auto"/>
        <w:tabs>
          <w:tab w:val="left" w:pos="1148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3.9.21.</w:t>
      </w:r>
      <w:r w:rsidR="00E52388" w:rsidRPr="00516481">
        <w:rPr>
          <w:sz w:val="24"/>
          <w:szCs w:val="24"/>
        </w:rPr>
        <w:t>Не допускается организация прогулки на одном игровом участке одновременно двух и более групп воспитанников.</w:t>
      </w:r>
    </w:p>
    <w:p w:rsidR="00E52388" w:rsidRPr="00516481" w:rsidRDefault="00F1204E" w:rsidP="00F1204E">
      <w:pPr>
        <w:pStyle w:val="a6"/>
        <w:shd w:val="clear" w:color="auto" w:fill="auto"/>
        <w:tabs>
          <w:tab w:val="left" w:pos="1206"/>
        </w:tabs>
        <w:spacing w:before="0" w:line="240" w:lineRule="auto"/>
        <w:ind w:right="2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3.9.22.</w:t>
      </w:r>
      <w:r w:rsidR="00E52388" w:rsidRPr="00516481">
        <w:rPr>
          <w:sz w:val="24"/>
          <w:szCs w:val="24"/>
        </w:rPr>
        <w:t xml:space="preserve">Во время организации прогулки воспитатель обязан соблюдать длительность прогулки в соответствии с установленным режимом дня, учитывать погодные условия (при температуре воздуха ниже минус 15градусов Цельсия и скорости ветра более 7 </w:t>
      </w:r>
      <w:r w:rsidR="00E52388" w:rsidRPr="00516481">
        <w:rPr>
          <w:sz w:val="24"/>
          <w:szCs w:val="24"/>
        </w:rPr>
        <w:lastRenderedPageBreak/>
        <w:t>метров в секунду продолжительность прогулки рекомендуется сокращать (</w:t>
      </w:r>
      <w:proofErr w:type="spellStart"/>
      <w:r w:rsidR="00E52388" w:rsidRPr="00516481">
        <w:rPr>
          <w:sz w:val="24"/>
          <w:szCs w:val="24"/>
        </w:rPr>
        <w:t>СанПиН</w:t>
      </w:r>
      <w:proofErr w:type="spellEnd"/>
      <w:r w:rsidR="00E52388" w:rsidRPr="00516481">
        <w:rPr>
          <w:sz w:val="24"/>
          <w:szCs w:val="24"/>
        </w:rPr>
        <w:t>, п. 11.5).</w:t>
      </w:r>
      <w:proofErr w:type="gramEnd"/>
    </w:p>
    <w:p w:rsidR="00E52388" w:rsidRPr="00516481" w:rsidRDefault="00F1204E" w:rsidP="00F1204E">
      <w:pPr>
        <w:pStyle w:val="a6"/>
        <w:shd w:val="clear" w:color="auto" w:fill="auto"/>
        <w:tabs>
          <w:tab w:val="left" w:pos="1153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3.9.23.</w:t>
      </w:r>
      <w:r w:rsidR="00E52388" w:rsidRPr="00516481">
        <w:rPr>
          <w:sz w:val="24"/>
          <w:szCs w:val="24"/>
        </w:rPr>
        <w:t>По окончании прогулки воспитатель организует спокойный заход воспитанников в помещение образовательной организации (в группах раннего и младшего дошкольного возраста 1-я подгруппа в сопровождении младшего воспитателя заходит в зд</w:t>
      </w:r>
      <w:r>
        <w:rPr>
          <w:sz w:val="24"/>
          <w:szCs w:val="24"/>
        </w:rPr>
        <w:t>ание МБДОУ</w:t>
      </w:r>
      <w:r w:rsidR="00E52388" w:rsidRPr="00516481">
        <w:rPr>
          <w:sz w:val="24"/>
          <w:szCs w:val="24"/>
        </w:rPr>
        <w:t xml:space="preserve"> и раздевается под его присмотром, 2-я - заходит в сопровождении воспитателя).</w:t>
      </w:r>
    </w:p>
    <w:p w:rsidR="00E52388" w:rsidRPr="00516481" w:rsidRDefault="00F1204E" w:rsidP="00F1204E">
      <w:pPr>
        <w:pStyle w:val="a6"/>
        <w:shd w:val="clear" w:color="auto" w:fill="auto"/>
        <w:tabs>
          <w:tab w:val="left" w:pos="1407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3.9.24.</w:t>
      </w:r>
      <w:r w:rsidR="00E52388" w:rsidRPr="00516481">
        <w:rPr>
          <w:sz w:val="24"/>
          <w:szCs w:val="24"/>
        </w:rPr>
        <w:t>При выходе за пре</w:t>
      </w:r>
      <w:r>
        <w:rPr>
          <w:sz w:val="24"/>
          <w:szCs w:val="24"/>
        </w:rPr>
        <w:t>делы МБДОУ</w:t>
      </w:r>
      <w:r w:rsidR="00E52388" w:rsidRPr="00516481">
        <w:rPr>
          <w:sz w:val="24"/>
          <w:szCs w:val="24"/>
        </w:rPr>
        <w:t xml:space="preserve"> группу воспитанников должны сопровождать не менее 2 взрослых. В ходе движения один взрослый идет впереди колонны, а другой сзади, при этом в руках у каждого взрослого сигнальный флажок. Ес</w:t>
      </w:r>
      <w:r>
        <w:rPr>
          <w:sz w:val="24"/>
          <w:szCs w:val="24"/>
        </w:rPr>
        <w:t>ли в МБДОУ</w:t>
      </w:r>
      <w:r w:rsidR="00E52388" w:rsidRPr="00516481">
        <w:rPr>
          <w:sz w:val="24"/>
          <w:szCs w:val="24"/>
        </w:rPr>
        <w:t xml:space="preserve"> по какой-либо причине остаются некоторые дети из группы, то они, по указанию руководи</w:t>
      </w:r>
      <w:r>
        <w:rPr>
          <w:sz w:val="24"/>
          <w:szCs w:val="24"/>
        </w:rPr>
        <w:t>теля МБДОУ</w:t>
      </w:r>
      <w:r w:rsidR="00E52388" w:rsidRPr="00516481">
        <w:rPr>
          <w:sz w:val="24"/>
          <w:szCs w:val="24"/>
        </w:rPr>
        <w:t>, должны находиться под присмотром определенного сотрудника.</w:t>
      </w:r>
    </w:p>
    <w:p w:rsidR="00E52388" w:rsidRPr="00516481" w:rsidRDefault="00F1204E" w:rsidP="00F1204E">
      <w:pPr>
        <w:pStyle w:val="a6"/>
        <w:shd w:val="clear" w:color="auto" w:fill="auto"/>
        <w:tabs>
          <w:tab w:val="left" w:pos="1422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3.9.25.</w:t>
      </w:r>
      <w:r w:rsidR="00E52388" w:rsidRPr="00516481">
        <w:rPr>
          <w:sz w:val="24"/>
          <w:szCs w:val="24"/>
        </w:rPr>
        <w:t>При проведении экскурсий за пре</w:t>
      </w:r>
      <w:r>
        <w:rPr>
          <w:sz w:val="24"/>
          <w:szCs w:val="24"/>
        </w:rPr>
        <w:t>делы МБДОУ</w:t>
      </w:r>
      <w:r w:rsidR="00E52388" w:rsidRPr="00516481">
        <w:rPr>
          <w:sz w:val="24"/>
          <w:szCs w:val="24"/>
        </w:rPr>
        <w:t xml:space="preserve"> воспитатель предварительно осматривает место (участок). С целью обеспечения безопасности детей воспитатель должен соблюдать маршрут движения воспитанников, в соответствии утвержденного руководит</w:t>
      </w:r>
      <w:r>
        <w:rPr>
          <w:sz w:val="24"/>
          <w:szCs w:val="24"/>
        </w:rPr>
        <w:t>елем МБДОУ</w:t>
      </w:r>
      <w:r w:rsidR="00E52388" w:rsidRPr="00516481">
        <w:rPr>
          <w:sz w:val="24"/>
          <w:szCs w:val="24"/>
        </w:rPr>
        <w:t xml:space="preserve"> маршрута движения к определенному объекту.</w:t>
      </w:r>
    </w:p>
    <w:p w:rsidR="00E52388" w:rsidRPr="00516481" w:rsidRDefault="00F1204E" w:rsidP="00F1204E">
      <w:pPr>
        <w:pStyle w:val="a6"/>
        <w:shd w:val="clear" w:color="auto" w:fill="auto"/>
        <w:tabs>
          <w:tab w:val="left" w:pos="1249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3.9.26.</w:t>
      </w:r>
      <w:r w:rsidR="00E52388" w:rsidRPr="00516481">
        <w:rPr>
          <w:sz w:val="24"/>
          <w:szCs w:val="24"/>
        </w:rPr>
        <w:t>При переходе с детьми через улицу необходимо соблюдать осторожность и строго выполнять правила дорожного движения. Избегать прогулок по улицам с большим движением автотранспорта.</w:t>
      </w:r>
    </w:p>
    <w:p w:rsidR="00E52388" w:rsidRPr="00516481" w:rsidRDefault="00F1204E" w:rsidP="00F1204E">
      <w:pPr>
        <w:pStyle w:val="a6"/>
        <w:shd w:val="clear" w:color="auto" w:fill="auto"/>
        <w:tabs>
          <w:tab w:val="left" w:pos="1110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3.9.27.</w:t>
      </w:r>
      <w:r w:rsidR="00E52388" w:rsidRPr="00516481">
        <w:rPr>
          <w:sz w:val="24"/>
          <w:szCs w:val="24"/>
        </w:rPr>
        <w:t>В жаркое время во избежание перегрева дети должны носить легкие головные уборы. Солнечные ванны даются только по разрешению и под наблюдением медицинского работника.</w:t>
      </w:r>
    </w:p>
    <w:p w:rsidR="00E52388" w:rsidRPr="00516481" w:rsidRDefault="00F1204E" w:rsidP="00F1204E">
      <w:pPr>
        <w:pStyle w:val="a6"/>
        <w:shd w:val="clear" w:color="auto" w:fill="auto"/>
        <w:tabs>
          <w:tab w:val="left" w:pos="1206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3.9.28.</w:t>
      </w:r>
      <w:r w:rsidR="00E52388" w:rsidRPr="00516481">
        <w:rPr>
          <w:sz w:val="24"/>
          <w:szCs w:val="24"/>
        </w:rPr>
        <w:t>Должно быть организовано тщательное наблюдение за тем, чтобы дети не уходили за пределы уча</w:t>
      </w:r>
      <w:r>
        <w:rPr>
          <w:sz w:val="24"/>
          <w:szCs w:val="24"/>
        </w:rPr>
        <w:t>стка МБДОУ</w:t>
      </w:r>
      <w:r w:rsidR="00E52388" w:rsidRPr="00516481">
        <w:rPr>
          <w:sz w:val="24"/>
          <w:szCs w:val="24"/>
        </w:rPr>
        <w:t>. В случаях самовольного ухода воспитанника во время пребыван</w:t>
      </w:r>
      <w:r>
        <w:rPr>
          <w:sz w:val="24"/>
          <w:szCs w:val="24"/>
        </w:rPr>
        <w:t>ия в МБДОУ</w:t>
      </w:r>
      <w:r w:rsidR="00E52388" w:rsidRPr="00516481">
        <w:rPr>
          <w:sz w:val="24"/>
          <w:szCs w:val="24"/>
        </w:rPr>
        <w:t>, воспитатель должен поставить в известность администр</w:t>
      </w:r>
      <w:r>
        <w:rPr>
          <w:sz w:val="24"/>
          <w:szCs w:val="24"/>
        </w:rPr>
        <w:t>ацию МБДОУ</w:t>
      </w:r>
      <w:r w:rsidR="00E52388" w:rsidRPr="00516481">
        <w:rPr>
          <w:sz w:val="24"/>
          <w:szCs w:val="24"/>
        </w:rPr>
        <w:t>, родителей (законных представителей) воспитанника. Руководитель или лицо, его заменяющее, немедленно организует поиск воспитанника (отправляет на его розыски сотрудников, свободных от работы с детьми), сообщает в ближайшее отделение полиции о факте самовольного ухода, сообщает приметы (внешний вид, возраст, дает описание одежды), обстоятельства случившегося. Руководи</w:t>
      </w:r>
      <w:r>
        <w:rPr>
          <w:sz w:val="24"/>
          <w:szCs w:val="24"/>
        </w:rPr>
        <w:t>тель МБДОУ</w:t>
      </w:r>
      <w:r w:rsidR="00E52388" w:rsidRPr="00516481">
        <w:rPr>
          <w:sz w:val="24"/>
          <w:szCs w:val="24"/>
        </w:rPr>
        <w:t xml:space="preserve"> также незамедлительно информирует о факте самовольного ухода Учредителя.</w:t>
      </w:r>
    </w:p>
    <w:p w:rsidR="00E52388" w:rsidRPr="00516481" w:rsidRDefault="00F1204E" w:rsidP="00F1204E">
      <w:pPr>
        <w:pStyle w:val="a6"/>
        <w:shd w:val="clear" w:color="auto" w:fill="auto"/>
        <w:spacing w:before="0" w:after="304" w:line="240" w:lineRule="auto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>3.9.29.</w:t>
      </w:r>
      <w:r w:rsidR="00E52388" w:rsidRPr="00516481">
        <w:rPr>
          <w:sz w:val="24"/>
          <w:szCs w:val="24"/>
        </w:rPr>
        <w:t>Педагогический работник, допустивший невыполнение или нарушение инструкции по охране жизни и здоровья воспитанников во время образователь</w:t>
      </w:r>
      <w:r>
        <w:rPr>
          <w:sz w:val="24"/>
          <w:szCs w:val="24"/>
        </w:rPr>
        <w:t>ного процесса в режиме дня с 7.30. до 18</w:t>
      </w:r>
      <w:r w:rsidR="00E52388" w:rsidRPr="00516481">
        <w:rPr>
          <w:sz w:val="24"/>
          <w:szCs w:val="24"/>
        </w:rPr>
        <w:t>.00., привлекается к дисциплинарной ответственности.</w:t>
      </w:r>
    </w:p>
    <w:p w:rsidR="00E52388" w:rsidRPr="00516481" w:rsidRDefault="00E52388" w:rsidP="00F1204E">
      <w:pPr>
        <w:pStyle w:val="12"/>
        <w:keepNext/>
        <w:keepLines/>
        <w:numPr>
          <w:ilvl w:val="1"/>
          <w:numId w:val="18"/>
        </w:numPr>
        <w:shd w:val="clear" w:color="auto" w:fill="auto"/>
        <w:tabs>
          <w:tab w:val="left" w:pos="1954"/>
        </w:tabs>
        <w:spacing w:after="0" w:line="240" w:lineRule="auto"/>
        <w:ind w:right="200"/>
        <w:jc w:val="both"/>
        <w:rPr>
          <w:sz w:val="24"/>
          <w:szCs w:val="24"/>
        </w:rPr>
      </w:pPr>
      <w:bookmarkStart w:id="9" w:name="bookmark10"/>
      <w:r w:rsidRPr="00516481">
        <w:rPr>
          <w:sz w:val="24"/>
          <w:szCs w:val="24"/>
        </w:rPr>
        <w:t>Требования</w:t>
      </w:r>
      <w:r w:rsidRPr="00516481">
        <w:rPr>
          <w:sz w:val="24"/>
          <w:szCs w:val="24"/>
        </w:rPr>
        <w:tab/>
        <w:t>к обеспечению безопасности на прогулочных площадках и спортивному инвентарю</w:t>
      </w:r>
      <w:bookmarkEnd w:id="9"/>
    </w:p>
    <w:p w:rsidR="00E52388" w:rsidRPr="00516481" w:rsidRDefault="00F1204E" w:rsidP="00F1204E">
      <w:pPr>
        <w:pStyle w:val="a6"/>
        <w:shd w:val="clear" w:color="auto" w:fill="auto"/>
        <w:tabs>
          <w:tab w:val="left" w:pos="1292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3.10.1.</w:t>
      </w:r>
      <w:r w:rsidR="00E52388" w:rsidRPr="00516481">
        <w:rPr>
          <w:sz w:val="24"/>
          <w:szCs w:val="24"/>
        </w:rPr>
        <w:t xml:space="preserve">Физкультурные площадки и спортивное оборудование должно соответствовать требованиям строительных норм и правил, санитарных правил, пожарной безопасности для образовательных учреждений, профилактики и предупреждения травматизма (ГОСТ </w:t>
      </w:r>
      <w:proofErr w:type="gramStart"/>
      <w:r w:rsidR="00E52388" w:rsidRPr="00516481">
        <w:rPr>
          <w:sz w:val="24"/>
          <w:szCs w:val="24"/>
        </w:rPr>
        <w:t>Р</w:t>
      </w:r>
      <w:proofErr w:type="gramEnd"/>
      <w:r w:rsidR="00E52388" w:rsidRPr="00516481">
        <w:rPr>
          <w:sz w:val="24"/>
          <w:szCs w:val="24"/>
        </w:rPr>
        <w:t xml:space="preserve"> 52024 -2003, ГОСТ Р 52025 -2003).</w:t>
      </w:r>
    </w:p>
    <w:p w:rsidR="00E52388" w:rsidRPr="00516481" w:rsidRDefault="00F1204E" w:rsidP="00F1204E">
      <w:pPr>
        <w:pStyle w:val="a6"/>
        <w:shd w:val="clear" w:color="auto" w:fill="auto"/>
        <w:tabs>
          <w:tab w:val="left" w:pos="1287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3.10.2.</w:t>
      </w:r>
      <w:r w:rsidR="00E52388" w:rsidRPr="00516481">
        <w:rPr>
          <w:sz w:val="24"/>
          <w:szCs w:val="24"/>
        </w:rPr>
        <w:t xml:space="preserve">Спортивное оборудование, снаряжение и инвентарь должно соответствовать требованиям безопасности, установленным в нормативной документации на них, и использоваться в соответствии с правилами, изложенными в эксплуатационной документации предприятия-изготовителя (ГОСТ </w:t>
      </w:r>
      <w:proofErr w:type="gramStart"/>
      <w:r w:rsidR="00E52388" w:rsidRPr="00516481">
        <w:rPr>
          <w:sz w:val="24"/>
          <w:szCs w:val="24"/>
        </w:rPr>
        <w:t>Р</w:t>
      </w:r>
      <w:proofErr w:type="gramEnd"/>
      <w:r w:rsidR="00E52388" w:rsidRPr="00516481">
        <w:rPr>
          <w:sz w:val="24"/>
          <w:szCs w:val="24"/>
        </w:rPr>
        <w:t xml:space="preserve"> 52024 -2003).</w:t>
      </w:r>
    </w:p>
    <w:p w:rsidR="00E52388" w:rsidRPr="00516481" w:rsidRDefault="00F1204E" w:rsidP="00F1204E">
      <w:pPr>
        <w:pStyle w:val="a6"/>
        <w:shd w:val="clear" w:color="auto" w:fill="auto"/>
        <w:tabs>
          <w:tab w:val="left" w:pos="1119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3.10.3.</w:t>
      </w:r>
      <w:r w:rsidR="00E52388" w:rsidRPr="00516481">
        <w:rPr>
          <w:sz w:val="24"/>
          <w:szCs w:val="24"/>
        </w:rPr>
        <w:t>Спортивно-технологическое оборудование, устанавливаемое в полу, должно быть закреплено надежно при помощи закладных деталей заподлицо с полом, при закреплении спортивно-технологического оборудования к стенам и потолку использованы закладные детали или консоли (п.15 ч.3 статьи 28 273-Ф).</w:t>
      </w:r>
    </w:p>
    <w:p w:rsidR="00E52388" w:rsidRPr="00516481" w:rsidRDefault="00F1204E" w:rsidP="00F1204E">
      <w:pPr>
        <w:pStyle w:val="a6"/>
        <w:shd w:val="clear" w:color="auto" w:fill="auto"/>
        <w:tabs>
          <w:tab w:val="left" w:pos="1354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3.10.4.</w:t>
      </w:r>
      <w:r w:rsidR="00E52388" w:rsidRPr="00516481">
        <w:rPr>
          <w:sz w:val="24"/>
          <w:szCs w:val="24"/>
        </w:rPr>
        <w:t>Используемые при прыжках маты должны соответствовать требованиям техники безопасности и храниться в соответствии с требованиям</w:t>
      </w:r>
      <w:proofErr w:type="gramStart"/>
      <w:r w:rsidR="00E52388" w:rsidRPr="00516481">
        <w:rPr>
          <w:sz w:val="24"/>
          <w:szCs w:val="24"/>
        </w:rPr>
        <w:t>и(</w:t>
      </w:r>
      <w:proofErr w:type="gramEnd"/>
      <w:r w:rsidR="00E52388" w:rsidRPr="00516481">
        <w:rPr>
          <w:sz w:val="24"/>
          <w:szCs w:val="24"/>
        </w:rPr>
        <w:t>п.3 ч.4 статьи 41 273-ФЗ).</w:t>
      </w:r>
    </w:p>
    <w:p w:rsidR="00F1204E" w:rsidRDefault="00F1204E" w:rsidP="00F1204E">
      <w:pPr>
        <w:pStyle w:val="a6"/>
        <w:numPr>
          <w:ilvl w:val="2"/>
          <w:numId w:val="19"/>
        </w:numPr>
        <w:shd w:val="clear" w:color="auto" w:fill="auto"/>
        <w:tabs>
          <w:tab w:val="left" w:pos="1498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МБДОУ должно</w:t>
      </w:r>
      <w:r w:rsidR="00E52388" w:rsidRPr="00516481">
        <w:rPr>
          <w:sz w:val="24"/>
          <w:szCs w:val="24"/>
        </w:rPr>
        <w:t xml:space="preserve"> быть </w:t>
      </w:r>
      <w:proofErr w:type="gramStart"/>
      <w:r w:rsidR="00E52388" w:rsidRPr="00516481">
        <w:rPr>
          <w:sz w:val="24"/>
          <w:szCs w:val="24"/>
        </w:rPr>
        <w:t>обеспечена</w:t>
      </w:r>
      <w:proofErr w:type="gramEnd"/>
      <w:r w:rsidR="00E52388" w:rsidRPr="00516481">
        <w:rPr>
          <w:sz w:val="24"/>
          <w:szCs w:val="24"/>
        </w:rPr>
        <w:t xml:space="preserve"> нео</w:t>
      </w:r>
      <w:r>
        <w:rPr>
          <w:sz w:val="24"/>
          <w:szCs w:val="24"/>
        </w:rPr>
        <w:t>бходимым современным спортивным</w:t>
      </w:r>
    </w:p>
    <w:p w:rsidR="00E52388" w:rsidRPr="00516481" w:rsidRDefault="00E52388" w:rsidP="00F1204E">
      <w:pPr>
        <w:pStyle w:val="a6"/>
        <w:shd w:val="clear" w:color="auto" w:fill="auto"/>
        <w:tabs>
          <w:tab w:val="left" w:pos="1498"/>
        </w:tabs>
        <w:spacing w:before="0" w:line="240" w:lineRule="auto"/>
        <w:ind w:right="20"/>
        <w:jc w:val="both"/>
        <w:rPr>
          <w:sz w:val="24"/>
          <w:szCs w:val="24"/>
        </w:rPr>
      </w:pPr>
      <w:r w:rsidRPr="00516481">
        <w:rPr>
          <w:sz w:val="24"/>
          <w:szCs w:val="24"/>
        </w:rPr>
        <w:t>инвентарем в соответствии с реализуемой образовательной программой.</w:t>
      </w:r>
    </w:p>
    <w:p w:rsidR="00E52388" w:rsidRPr="00516481" w:rsidRDefault="00F1204E" w:rsidP="00F1204E">
      <w:pPr>
        <w:pStyle w:val="a6"/>
        <w:shd w:val="clear" w:color="auto" w:fill="auto"/>
        <w:tabs>
          <w:tab w:val="left" w:pos="1114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3.10.4.</w:t>
      </w:r>
      <w:r w:rsidR="00E52388" w:rsidRPr="00516481">
        <w:rPr>
          <w:sz w:val="24"/>
          <w:szCs w:val="24"/>
        </w:rPr>
        <w:t>В групповых помещениях на видном месте должна быть размещена инструкции по технике безопасности для воспитанников во время проведения физкультурных занятий, утренней гимнастики, спортивных кружков.</w:t>
      </w:r>
    </w:p>
    <w:p w:rsidR="00E52388" w:rsidRPr="00516481" w:rsidRDefault="00F1204E" w:rsidP="00F1204E">
      <w:pPr>
        <w:pStyle w:val="a6"/>
        <w:shd w:val="clear" w:color="auto" w:fill="auto"/>
        <w:tabs>
          <w:tab w:val="left" w:pos="1119"/>
        </w:tabs>
        <w:spacing w:before="0" w:after="304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3.10.5.В МБДОУ </w:t>
      </w:r>
      <w:r w:rsidR="00E52388" w:rsidRPr="00516481">
        <w:rPr>
          <w:sz w:val="24"/>
          <w:szCs w:val="24"/>
        </w:rPr>
        <w:t>должен ежегодно составляться Акт испытания гимнастических снарядов и оборудования.</w:t>
      </w:r>
    </w:p>
    <w:p w:rsidR="00E52388" w:rsidRPr="00516481" w:rsidRDefault="00F1204E" w:rsidP="00F1204E">
      <w:pPr>
        <w:pStyle w:val="12"/>
        <w:keepNext/>
        <w:keepLines/>
        <w:shd w:val="clear" w:color="auto" w:fill="auto"/>
        <w:tabs>
          <w:tab w:val="left" w:pos="1940"/>
        </w:tabs>
        <w:spacing w:after="0" w:line="240" w:lineRule="auto"/>
        <w:ind w:left="20"/>
        <w:jc w:val="both"/>
        <w:rPr>
          <w:sz w:val="24"/>
          <w:szCs w:val="24"/>
        </w:rPr>
      </w:pPr>
      <w:bookmarkStart w:id="10" w:name="bookmark11"/>
      <w:r>
        <w:rPr>
          <w:sz w:val="24"/>
          <w:szCs w:val="24"/>
        </w:rPr>
        <w:lastRenderedPageBreak/>
        <w:t>3.11.</w:t>
      </w:r>
      <w:r w:rsidR="00E52388" w:rsidRPr="00516481">
        <w:rPr>
          <w:sz w:val="24"/>
          <w:szCs w:val="24"/>
        </w:rPr>
        <w:t>Требования</w:t>
      </w:r>
      <w:r w:rsidR="00E52388" w:rsidRPr="00516481">
        <w:rPr>
          <w:sz w:val="24"/>
          <w:szCs w:val="24"/>
        </w:rPr>
        <w:tab/>
        <w:t>к организации безопасности</w:t>
      </w:r>
      <w:bookmarkStart w:id="11" w:name="bookmark12"/>
      <w:bookmarkEnd w:id="10"/>
      <w:r>
        <w:rPr>
          <w:sz w:val="24"/>
          <w:szCs w:val="24"/>
        </w:rPr>
        <w:t xml:space="preserve"> </w:t>
      </w:r>
      <w:r w:rsidR="00E52388" w:rsidRPr="00516481">
        <w:rPr>
          <w:sz w:val="24"/>
          <w:szCs w:val="24"/>
        </w:rPr>
        <w:t>во время выездных мероприятий</w:t>
      </w:r>
      <w:bookmarkEnd w:id="11"/>
    </w:p>
    <w:p w:rsidR="00E52388" w:rsidRPr="00516481" w:rsidRDefault="00F1204E" w:rsidP="00F1204E">
      <w:pPr>
        <w:pStyle w:val="a6"/>
        <w:shd w:val="clear" w:color="auto" w:fill="auto"/>
        <w:spacing w:before="0" w:line="240" w:lineRule="auto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>3.11.1.В МБДОУ</w:t>
      </w:r>
      <w:r w:rsidR="00E52388" w:rsidRPr="00516481">
        <w:rPr>
          <w:sz w:val="24"/>
          <w:szCs w:val="24"/>
        </w:rPr>
        <w:t xml:space="preserve"> должна быть разработана инструкция об охране жизни и здоровья воспитанников во время организованной перевозки группы детей, в соответствии с которым требуется организовать выездные мероприятия, а также осуществлять перевозку на</w:t>
      </w:r>
      <w:r>
        <w:rPr>
          <w:sz w:val="24"/>
          <w:szCs w:val="24"/>
        </w:rPr>
        <w:t xml:space="preserve"> </w:t>
      </w:r>
      <w:r w:rsidR="00E52388" w:rsidRPr="00516481">
        <w:rPr>
          <w:sz w:val="24"/>
          <w:szCs w:val="24"/>
        </w:rPr>
        <w:t>автобусе к месту проведения мероприятия (статья 22 Правил дорожного движения 2014).</w:t>
      </w:r>
    </w:p>
    <w:p w:rsidR="00F1204E" w:rsidRDefault="00F1204E" w:rsidP="00F1204E">
      <w:pPr>
        <w:pStyle w:val="12"/>
        <w:keepNext/>
        <w:keepLines/>
        <w:shd w:val="clear" w:color="auto" w:fill="auto"/>
        <w:tabs>
          <w:tab w:val="left" w:pos="1954"/>
        </w:tabs>
        <w:spacing w:after="0" w:line="240" w:lineRule="auto"/>
        <w:ind w:right="20"/>
        <w:jc w:val="left"/>
        <w:rPr>
          <w:sz w:val="24"/>
          <w:szCs w:val="24"/>
        </w:rPr>
      </w:pPr>
      <w:bookmarkStart w:id="12" w:name="bookmark13"/>
      <w:r>
        <w:rPr>
          <w:sz w:val="24"/>
          <w:szCs w:val="24"/>
        </w:rPr>
        <w:t>3.12.</w:t>
      </w:r>
      <w:r w:rsidR="00E52388" w:rsidRPr="00516481">
        <w:rPr>
          <w:sz w:val="24"/>
          <w:szCs w:val="24"/>
        </w:rPr>
        <w:t>Требования</w:t>
      </w:r>
      <w:r w:rsidR="00E52388" w:rsidRPr="00516481">
        <w:rPr>
          <w:sz w:val="24"/>
          <w:szCs w:val="24"/>
        </w:rPr>
        <w:tab/>
        <w:t>к организации профил</w:t>
      </w:r>
      <w:r>
        <w:rPr>
          <w:sz w:val="24"/>
          <w:szCs w:val="24"/>
        </w:rPr>
        <w:t xml:space="preserve">актики несчастных случаев </w:t>
      </w:r>
      <w:proofErr w:type="gramStart"/>
      <w:r>
        <w:rPr>
          <w:sz w:val="24"/>
          <w:szCs w:val="24"/>
        </w:rPr>
        <w:t>с</w:t>
      </w:r>
      <w:proofErr w:type="gramEnd"/>
    </w:p>
    <w:p w:rsidR="00E52388" w:rsidRPr="00516481" w:rsidRDefault="00E52388" w:rsidP="00F1204E">
      <w:pPr>
        <w:pStyle w:val="12"/>
        <w:keepNext/>
        <w:keepLines/>
        <w:shd w:val="clear" w:color="auto" w:fill="auto"/>
        <w:tabs>
          <w:tab w:val="left" w:pos="1954"/>
        </w:tabs>
        <w:spacing w:after="0" w:line="240" w:lineRule="auto"/>
        <w:ind w:right="20"/>
        <w:jc w:val="left"/>
        <w:rPr>
          <w:sz w:val="24"/>
          <w:szCs w:val="24"/>
        </w:rPr>
      </w:pPr>
      <w:r w:rsidRPr="00516481">
        <w:rPr>
          <w:sz w:val="24"/>
          <w:szCs w:val="24"/>
        </w:rPr>
        <w:t xml:space="preserve">воспитанниками во время пребывания в </w:t>
      </w:r>
      <w:bookmarkEnd w:id="12"/>
      <w:r w:rsidR="00F1204E">
        <w:rPr>
          <w:sz w:val="24"/>
          <w:szCs w:val="24"/>
        </w:rPr>
        <w:t>МБДОУ</w:t>
      </w:r>
    </w:p>
    <w:p w:rsidR="00E52388" w:rsidRPr="00516481" w:rsidRDefault="00F1204E" w:rsidP="00F1204E">
      <w:pPr>
        <w:pStyle w:val="a6"/>
        <w:shd w:val="clear" w:color="auto" w:fill="auto"/>
        <w:tabs>
          <w:tab w:val="left" w:pos="1182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3.12.1.В МБДОУ</w:t>
      </w:r>
      <w:r w:rsidR="00E52388" w:rsidRPr="00516481">
        <w:rPr>
          <w:sz w:val="24"/>
          <w:szCs w:val="24"/>
        </w:rPr>
        <w:t xml:space="preserve"> должны реализовываться плановые мероприятия с воспитанниками по вопросу профилактики детского травматизма по причине ДТП.</w:t>
      </w:r>
    </w:p>
    <w:p w:rsidR="00E52388" w:rsidRPr="00516481" w:rsidRDefault="00F1204E" w:rsidP="00F1204E">
      <w:pPr>
        <w:pStyle w:val="a6"/>
        <w:shd w:val="clear" w:color="auto" w:fill="auto"/>
        <w:tabs>
          <w:tab w:val="left" w:pos="1105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3.12.2.В МБДОУ</w:t>
      </w:r>
      <w:r w:rsidR="00E52388" w:rsidRPr="00516481">
        <w:rPr>
          <w:sz w:val="24"/>
          <w:szCs w:val="24"/>
        </w:rPr>
        <w:t xml:space="preserve"> должен быть разработан, утвержден и согласован в установленном порядке Паспорт комп</w:t>
      </w:r>
      <w:r>
        <w:rPr>
          <w:sz w:val="24"/>
          <w:szCs w:val="24"/>
        </w:rPr>
        <w:t>лексной безопасности МБДОУ</w:t>
      </w:r>
      <w:r w:rsidR="00E52388" w:rsidRPr="00516481">
        <w:rPr>
          <w:sz w:val="24"/>
          <w:szCs w:val="24"/>
        </w:rPr>
        <w:t>.</w:t>
      </w:r>
    </w:p>
    <w:p w:rsidR="00E52388" w:rsidRPr="00516481" w:rsidRDefault="001C547F" w:rsidP="001C547F">
      <w:pPr>
        <w:pStyle w:val="a6"/>
        <w:shd w:val="clear" w:color="auto" w:fill="auto"/>
        <w:tabs>
          <w:tab w:val="left" w:pos="1206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3.12.3.</w:t>
      </w:r>
      <w:r w:rsidR="00E52388" w:rsidRPr="00516481">
        <w:rPr>
          <w:sz w:val="24"/>
          <w:szCs w:val="24"/>
        </w:rPr>
        <w:t>При несчастном случае воспитатель (педагог его заменяющий) должен:</w:t>
      </w:r>
    </w:p>
    <w:p w:rsidR="00E52388" w:rsidRPr="00516481" w:rsidRDefault="001C547F" w:rsidP="001C547F">
      <w:pPr>
        <w:pStyle w:val="a6"/>
        <w:shd w:val="clear" w:color="auto" w:fill="auto"/>
        <w:tabs>
          <w:tab w:val="left" w:pos="687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E52388" w:rsidRPr="00516481">
        <w:rPr>
          <w:sz w:val="24"/>
          <w:szCs w:val="24"/>
        </w:rPr>
        <w:t>оказать воспитаннику первую помощь, устранить воздействие на него повреждающих факторов, угрожающих жизни и здоровью (освободить от действия электрического тока, погасить горящую одежду, убрать травмирующий предмет и др.);</w:t>
      </w:r>
    </w:p>
    <w:p w:rsidR="00E52388" w:rsidRPr="00516481" w:rsidRDefault="001C547F" w:rsidP="001C547F">
      <w:pPr>
        <w:pStyle w:val="a6"/>
        <w:shd w:val="clear" w:color="auto" w:fill="auto"/>
        <w:tabs>
          <w:tab w:val="left" w:pos="802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E52388" w:rsidRPr="00516481">
        <w:rPr>
          <w:sz w:val="24"/>
          <w:szCs w:val="24"/>
        </w:rPr>
        <w:t>выполнять мероприятия по спасению пострадавшего в порядке срочности (остановить кровотечение, в зависимости от состояния усадить или уложить ребенка, наложить стерильную повязку);</w:t>
      </w:r>
    </w:p>
    <w:p w:rsidR="00E52388" w:rsidRPr="00516481" w:rsidRDefault="001C547F" w:rsidP="001C547F">
      <w:pPr>
        <w:pStyle w:val="a6"/>
        <w:shd w:val="clear" w:color="auto" w:fill="auto"/>
        <w:tabs>
          <w:tab w:val="left" w:pos="649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E52388" w:rsidRPr="00516481">
        <w:rPr>
          <w:sz w:val="24"/>
          <w:szCs w:val="24"/>
        </w:rPr>
        <w:t>поддерживать основные жизненные функции пострадавшего ребенка до прибытия медицинского работника;</w:t>
      </w:r>
    </w:p>
    <w:p w:rsidR="00E52388" w:rsidRPr="00516481" w:rsidRDefault="001C547F" w:rsidP="001C547F">
      <w:pPr>
        <w:pStyle w:val="a6"/>
        <w:shd w:val="clear" w:color="auto" w:fill="auto"/>
        <w:tabs>
          <w:tab w:val="left" w:pos="678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E52388" w:rsidRPr="00516481">
        <w:rPr>
          <w:sz w:val="24"/>
          <w:szCs w:val="24"/>
        </w:rPr>
        <w:t>немедленно сообщить о случившемся администр</w:t>
      </w:r>
      <w:r>
        <w:rPr>
          <w:sz w:val="24"/>
          <w:szCs w:val="24"/>
        </w:rPr>
        <w:t>ации МБДОУ</w:t>
      </w:r>
      <w:r w:rsidR="00E52388" w:rsidRPr="00516481">
        <w:rPr>
          <w:sz w:val="24"/>
          <w:szCs w:val="24"/>
        </w:rPr>
        <w:t xml:space="preserve">, медицинской сестре, родителям (законным представителям) воспитанника, вызвать «скорую помощь» и сопроводить воспитанника в </w:t>
      </w:r>
      <w:proofErr w:type="spellStart"/>
      <w:r w:rsidR="00E52388" w:rsidRPr="00516481">
        <w:rPr>
          <w:sz w:val="24"/>
          <w:szCs w:val="24"/>
        </w:rPr>
        <w:t>травмпункт</w:t>
      </w:r>
      <w:proofErr w:type="spellEnd"/>
      <w:r w:rsidR="00E52388" w:rsidRPr="00516481">
        <w:rPr>
          <w:sz w:val="24"/>
          <w:szCs w:val="24"/>
        </w:rPr>
        <w:t>.</w:t>
      </w:r>
    </w:p>
    <w:p w:rsidR="00E52388" w:rsidRPr="00516481" w:rsidRDefault="001C547F" w:rsidP="001C547F">
      <w:pPr>
        <w:pStyle w:val="a6"/>
        <w:shd w:val="clear" w:color="auto" w:fill="auto"/>
        <w:tabs>
          <w:tab w:val="left" w:pos="1623"/>
        </w:tabs>
        <w:spacing w:before="0" w:after="300" w:line="240" w:lineRule="auto"/>
        <w:ind w:right="20"/>
        <w:rPr>
          <w:sz w:val="24"/>
          <w:szCs w:val="24"/>
        </w:rPr>
      </w:pPr>
      <w:r>
        <w:rPr>
          <w:sz w:val="24"/>
          <w:szCs w:val="24"/>
        </w:rPr>
        <w:t xml:space="preserve">3.12.3.Для </w:t>
      </w:r>
      <w:r w:rsidR="00E52388" w:rsidRPr="00516481">
        <w:rPr>
          <w:sz w:val="24"/>
          <w:szCs w:val="24"/>
        </w:rPr>
        <w:t>оказания первой помощи во время образовательного процесса необходимо иметь в группе аптечку с набором сре</w:t>
      </w:r>
      <w:proofErr w:type="gramStart"/>
      <w:r w:rsidR="00E52388" w:rsidRPr="00516481">
        <w:rPr>
          <w:sz w:val="24"/>
          <w:szCs w:val="24"/>
        </w:rPr>
        <w:t>дств дл</w:t>
      </w:r>
      <w:proofErr w:type="gramEnd"/>
      <w:r w:rsidR="00E52388" w:rsidRPr="00516481">
        <w:rPr>
          <w:sz w:val="24"/>
          <w:szCs w:val="24"/>
        </w:rPr>
        <w:t>я оказания первой помощи (перевязочные средства), которая должна храниться в недоступном для детей месте. На видных местах в коридорах детского сада должна быть размещена информация о том, где находятся аптечки для оказания первой помощи. Место хранения аптечки должно быть обозначено «красным крестом». К каждому средству, находящемуся в аптечке первой помощи, должна быть инструкция по применению.</w:t>
      </w:r>
    </w:p>
    <w:p w:rsidR="00E52388" w:rsidRPr="00516481" w:rsidRDefault="001C547F" w:rsidP="001C547F">
      <w:pPr>
        <w:pStyle w:val="12"/>
        <w:keepNext/>
        <w:keepLines/>
        <w:shd w:val="clear" w:color="auto" w:fill="auto"/>
        <w:tabs>
          <w:tab w:val="left" w:pos="2007"/>
        </w:tabs>
        <w:spacing w:after="0" w:line="240" w:lineRule="auto"/>
        <w:ind w:left="20" w:right="860"/>
        <w:jc w:val="left"/>
        <w:rPr>
          <w:sz w:val="24"/>
          <w:szCs w:val="24"/>
        </w:rPr>
      </w:pPr>
      <w:bookmarkStart w:id="13" w:name="bookmark14"/>
      <w:r>
        <w:rPr>
          <w:sz w:val="24"/>
          <w:szCs w:val="24"/>
        </w:rPr>
        <w:t>3.13.</w:t>
      </w:r>
      <w:r w:rsidR="00E52388" w:rsidRPr="00516481">
        <w:rPr>
          <w:sz w:val="24"/>
          <w:szCs w:val="24"/>
        </w:rPr>
        <w:t>Требования</w:t>
      </w:r>
      <w:r w:rsidR="00E52388" w:rsidRPr="00516481">
        <w:rPr>
          <w:sz w:val="24"/>
          <w:szCs w:val="24"/>
        </w:rPr>
        <w:tab/>
        <w:t>к проведению санитарно-противоэпидемических и профилактических мероприятий</w:t>
      </w:r>
      <w:bookmarkEnd w:id="13"/>
    </w:p>
    <w:p w:rsidR="00E52388" w:rsidRPr="00516481" w:rsidRDefault="001C547F" w:rsidP="001C547F">
      <w:pPr>
        <w:pStyle w:val="a6"/>
        <w:shd w:val="clear" w:color="auto" w:fill="auto"/>
        <w:spacing w:before="0" w:line="240" w:lineRule="auto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>3.13.1.</w:t>
      </w:r>
      <w:r w:rsidR="00E52388" w:rsidRPr="00516481">
        <w:rPr>
          <w:sz w:val="24"/>
          <w:szCs w:val="24"/>
        </w:rPr>
        <w:t>В целях профилактики возникновения и распространения инфекционных заболеваний и пищевых отравлений медицинские работники проводят:</w:t>
      </w:r>
    </w:p>
    <w:p w:rsidR="00E52388" w:rsidRPr="00516481" w:rsidRDefault="001C547F" w:rsidP="001C547F">
      <w:pPr>
        <w:pStyle w:val="a6"/>
        <w:shd w:val="clear" w:color="auto" w:fill="auto"/>
        <w:tabs>
          <w:tab w:val="left" w:pos="807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E52388" w:rsidRPr="00516481">
        <w:rPr>
          <w:sz w:val="24"/>
          <w:szCs w:val="24"/>
        </w:rPr>
        <w:t>медицинские осмотры детей (в том числе на педикулез) при пост</w:t>
      </w:r>
      <w:r>
        <w:rPr>
          <w:sz w:val="24"/>
          <w:szCs w:val="24"/>
        </w:rPr>
        <w:t>уплении в МБДОУ</w:t>
      </w:r>
      <w:r w:rsidR="00E52388" w:rsidRPr="00516481">
        <w:rPr>
          <w:sz w:val="24"/>
          <w:szCs w:val="24"/>
        </w:rPr>
        <w:t xml:space="preserve"> с целью выявления больных. В случае обнаружения детей, пораженных педикулезом, их отправляют домой для санации. Прием детей по</w:t>
      </w:r>
      <w:r>
        <w:rPr>
          <w:sz w:val="24"/>
          <w:szCs w:val="24"/>
        </w:rPr>
        <w:t>сле санации допускается в МБДОУ</w:t>
      </w:r>
      <w:r w:rsidR="00E52388" w:rsidRPr="00516481">
        <w:rPr>
          <w:sz w:val="24"/>
          <w:szCs w:val="24"/>
        </w:rPr>
        <w:t xml:space="preserve"> при наличии медицинской справки об отсутствии педикулеза; результаты осмотра заносят в специальный журнал;</w:t>
      </w:r>
    </w:p>
    <w:p w:rsidR="00E52388" w:rsidRPr="00516481" w:rsidRDefault="001C547F" w:rsidP="001C547F">
      <w:pPr>
        <w:pStyle w:val="a6"/>
        <w:shd w:val="clear" w:color="auto" w:fill="auto"/>
        <w:tabs>
          <w:tab w:val="left" w:pos="697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E52388" w:rsidRPr="00516481">
        <w:rPr>
          <w:sz w:val="24"/>
          <w:szCs w:val="24"/>
        </w:rPr>
        <w:t>систематическое наблюдение за состоянием здоровья воспитанников, особенно имеющих отклонения в состоянии здоровья;</w:t>
      </w:r>
    </w:p>
    <w:p w:rsidR="00E52388" w:rsidRPr="00516481" w:rsidRDefault="001C547F" w:rsidP="001C547F">
      <w:pPr>
        <w:pStyle w:val="a6"/>
        <w:shd w:val="clear" w:color="auto" w:fill="auto"/>
        <w:tabs>
          <w:tab w:val="left" w:pos="692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E52388" w:rsidRPr="00516481">
        <w:rPr>
          <w:sz w:val="24"/>
          <w:szCs w:val="24"/>
        </w:rPr>
        <w:t>работу по организации профилактических осмотров воспитанников и проведение профилактических прививок;</w:t>
      </w:r>
    </w:p>
    <w:p w:rsidR="00E52388" w:rsidRPr="00516481" w:rsidRDefault="001C547F" w:rsidP="001C547F">
      <w:pPr>
        <w:pStyle w:val="a6"/>
        <w:shd w:val="clear" w:color="auto" w:fill="auto"/>
        <w:tabs>
          <w:tab w:val="left" w:pos="673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E52388" w:rsidRPr="00516481">
        <w:rPr>
          <w:sz w:val="24"/>
          <w:szCs w:val="24"/>
        </w:rPr>
        <w:t>распределение детей на медицинские группы для занятий физическим воспитанием;</w:t>
      </w:r>
    </w:p>
    <w:p w:rsidR="00E52388" w:rsidRPr="00516481" w:rsidRDefault="001C547F" w:rsidP="001C547F">
      <w:pPr>
        <w:pStyle w:val="a6"/>
        <w:shd w:val="clear" w:color="auto" w:fill="auto"/>
        <w:tabs>
          <w:tab w:val="left" w:pos="678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E52388" w:rsidRPr="00516481">
        <w:rPr>
          <w:sz w:val="24"/>
          <w:szCs w:val="24"/>
        </w:rPr>
        <w:t>информ</w:t>
      </w:r>
      <w:r>
        <w:rPr>
          <w:sz w:val="24"/>
          <w:szCs w:val="24"/>
        </w:rPr>
        <w:t>ирование руководителя МБДОУ</w:t>
      </w:r>
      <w:r w:rsidR="00E52388" w:rsidRPr="00516481">
        <w:rPr>
          <w:sz w:val="24"/>
          <w:szCs w:val="24"/>
        </w:rPr>
        <w:t>, воспитателей о состоянии здоровья детей, рекомендуемом режиме для детей с отклонениями в состоянии здоровья;</w:t>
      </w:r>
    </w:p>
    <w:p w:rsidR="00E52388" w:rsidRPr="00516481" w:rsidRDefault="001C547F" w:rsidP="001C547F">
      <w:pPr>
        <w:pStyle w:val="a6"/>
        <w:shd w:val="clear" w:color="auto" w:fill="auto"/>
        <w:tabs>
          <w:tab w:val="left" w:pos="697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E52388" w:rsidRPr="00516481">
        <w:rPr>
          <w:sz w:val="24"/>
          <w:szCs w:val="24"/>
        </w:rPr>
        <w:t>сообщение в территориальные учреждения здравоохранения о случае инфекционных и паразитарных заболеваний среди восп</w:t>
      </w:r>
      <w:r>
        <w:rPr>
          <w:sz w:val="24"/>
          <w:szCs w:val="24"/>
        </w:rPr>
        <w:t>итанников и персонала МБДОУ</w:t>
      </w:r>
      <w:r w:rsidR="00E52388" w:rsidRPr="00516481">
        <w:rPr>
          <w:sz w:val="24"/>
          <w:szCs w:val="24"/>
        </w:rPr>
        <w:t xml:space="preserve"> в течение 2 часов после установления диагноза;</w:t>
      </w:r>
    </w:p>
    <w:p w:rsidR="00E52388" w:rsidRPr="00516481" w:rsidRDefault="001C547F" w:rsidP="001C547F">
      <w:pPr>
        <w:pStyle w:val="a6"/>
        <w:shd w:val="clear" w:color="auto" w:fill="auto"/>
        <w:tabs>
          <w:tab w:val="left" w:pos="702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E52388" w:rsidRPr="00516481">
        <w:rPr>
          <w:sz w:val="24"/>
          <w:szCs w:val="24"/>
        </w:rPr>
        <w:t xml:space="preserve">систематический </w:t>
      </w:r>
      <w:proofErr w:type="gramStart"/>
      <w:r w:rsidR="00E52388" w:rsidRPr="00516481">
        <w:rPr>
          <w:sz w:val="24"/>
          <w:szCs w:val="24"/>
        </w:rPr>
        <w:t>контроль за</w:t>
      </w:r>
      <w:proofErr w:type="gramEnd"/>
      <w:r w:rsidR="00E52388" w:rsidRPr="00516481">
        <w:rPr>
          <w:sz w:val="24"/>
          <w:szCs w:val="24"/>
        </w:rPr>
        <w:t xml:space="preserve"> санитарным состоянием и содержанием территории и всех помещений, соблюдением правил личной гигиены воспитанниками и персоналом;</w:t>
      </w:r>
    </w:p>
    <w:p w:rsidR="00E52388" w:rsidRPr="00516481" w:rsidRDefault="001C547F" w:rsidP="001C547F">
      <w:pPr>
        <w:pStyle w:val="a6"/>
        <w:shd w:val="clear" w:color="auto" w:fill="auto"/>
        <w:tabs>
          <w:tab w:val="left" w:pos="826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E52388" w:rsidRPr="00516481">
        <w:rPr>
          <w:sz w:val="24"/>
          <w:szCs w:val="24"/>
        </w:rPr>
        <w:t xml:space="preserve">организацию и </w:t>
      </w:r>
      <w:proofErr w:type="gramStart"/>
      <w:r w:rsidR="00E52388" w:rsidRPr="00516481">
        <w:rPr>
          <w:sz w:val="24"/>
          <w:szCs w:val="24"/>
        </w:rPr>
        <w:t>контроль за</w:t>
      </w:r>
      <w:proofErr w:type="gramEnd"/>
      <w:r w:rsidR="00E52388" w:rsidRPr="00516481">
        <w:rPr>
          <w:sz w:val="24"/>
          <w:szCs w:val="24"/>
        </w:rPr>
        <w:t xml:space="preserve"> проведением профилактических и санитарно-противоэпидемических мероприятий,</w:t>
      </w:r>
    </w:p>
    <w:p w:rsidR="00E52388" w:rsidRPr="00516481" w:rsidRDefault="001C547F" w:rsidP="001C547F">
      <w:pPr>
        <w:pStyle w:val="a6"/>
        <w:shd w:val="clear" w:color="auto" w:fill="auto"/>
        <w:tabs>
          <w:tab w:val="left" w:pos="716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E52388" w:rsidRPr="00516481">
        <w:rPr>
          <w:sz w:val="24"/>
          <w:szCs w:val="24"/>
        </w:rPr>
        <w:t xml:space="preserve">работу по организации и проведению профилактической и текущей дезинфекции, а также </w:t>
      </w:r>
      <w:proofErr w:type="gramStart"/>
      <w:r w:rsidR="00E52388" w:rsidRPr="00516481">
        <w:rPr>
          <w:sz w:val="24"/>
          <w:szCs w:val="24"/>
        </w:rPr>
        <w:t>контроль за</w:t>
      </w:r>
      <w:proofErr w:type="gramEnd"/>
      <w:r w:rsidR="00E52388" w:rsidRPr="00516481">
        <w:rPr>
          <w:sz w:val="24"/>
          <w:szCs w:val="24"/>
        </w:rPr>
        <w:t xml:space="preserve"> полнотой ее проведения;</w:t>
      </w:r>
    </w:p>
    <w:p w:rsidR="00E52388" w:rsidRPr="00516481" w:rsidRDefault="001C547F" w:rsidP="001C547F">
      <w:pPr>
        <w:pStyle w:val="a6"/>
        <w:shd w:val="clear" w:color="auto" w:fill="auto"/>
        <w:tabs>
          <w:tab w:val="left" w:pos="726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</w:t>
      </w:r>
      <w:r w:rsidR="00E52388" w:rsidRPr="00516481">
        <w:rPr>
          <w:sz w:val="24"/>
          <w:szCs w:val="24"/>
        </w:rPr>
        <w:t>работу с персоналом и детьми по формированию здорового образа жизни (организация "дней здоровья", игр, викторин и другие);</w:t>
      </w:r>
    </w:p>
    <w:p w:rsidR="00E52388" w:rsidRPr="00516481" w:rsidRDefault="001C547F" w:rsidP="001C547F">
      <w:pPr>
        <w:pStyle w:val="a6"/>
        <w:shd w:val="clear" w:color="auto" w:fill="auto"/>
        <w:tabs>
          <w:tab w:val="left" w:pos="846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E52388" w:rsidRPr="00516481">
        <w:rPr>
          <w:sz w:val="24"/>
          <w:szCs w:val="24"/>
        </w:rPr>
        <w:t xml:space="preserve">медицинский </w:t>
      </w:r>
      <w:proofErr w:type="gramStart"/>
      <w:r w:rsidR="00E52388" w:rsidRPr="00516481">
        <w:rPr>
          <w:sz w:val="24"/>
          <w:szCs w:val="24"/>
        </w:rPr>
        <w:t>контроль за</w:t>
      </w:r>
      <w:proofErr w:type="gramEnd"/>
      <w:r w:rsidR="00E52388" w:rsidRPr="00516481">
        <w:rPr>
          <w:sz w:val="24"/>
          <w:szCs w:val="24"/>
        </w:rPr>
        <w:t xml:space="preserve"> организацией физического воспитания, состоянием и содержанием мест занятий физической культурой, наблюдение за правильным проведением мероприятий по физической культуре в зависимости от пола, возраста и состояния здоровья;</w:t>
      </w:r>
    </w:p>
    <w:p w:rsidR="00E52388" w:rsidRPr="00516481" w:rsidRDefault="001C547F" w:rsidP="001C547F">
      <w:pPr>
        <w:pStyle w:val="a6"/>
        <w:shd w:val="clear" w:color="auto" w:fill="auto"/>
        <w:tabs>
          <w:tab w:val="left" w:pos="638"/>
        </w:tabs>
        <w:spacing w:before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proofErr w:type="gramStart"/>
      <w:r w:rsidR="00E52388" w:rsidRPr="00516481">
        <w:rPr>
          <w:sz w:val="24"/>
          <w:szCs w:val="24"/>
        </w:rPr>
        <w:t>контроль за</w:t>
      </w:r>
      <w:proofErr w:type="gramEnd"/>
      <w:r w:rsidR="00E52388" w:rsidRPr="00516481">
        <w:rPr>
          <w:sz w:val="24"/>
          <w:szCs w:val="24"/>
        </w:rPr>
        <w:t xml:space="preserve"> пищеблоком и питанием детей;</w:t>
      </w:r>
    </w:p>
    <w:p w:rsidR="00E52388" w:rsidRPr="00516481" w:rsidRDefault="001C547F" w:rsidP="001C547F">
      <w:pPr>
        <w:pStyle w:val="a6"/>
        <w:shd w:val="clear" w:color="auto" w:fill="auto"/>
        <w:tabs>
          <w:tab w:val="left" w:pos="638"/>
        </w:tabs>
        <w:spacing w:before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E52388" w:rsidRPr="00516481">
        <w:rPr>
          <w:sz w:val="24"/>
          <w:szCs w:val="24"/>
        </w:rPr>
        <w:t>ведение медицинской документации.</w:t>
      </w:r>
    </w:p>
    <w:p w:rsidR="00E52388" w:rsidRPr="00516481" w:rsidRDefault="00E52388" w:rsidP="00516481">
      <w:pPr>
        <w:pStyle w:val="a6"/>
        <w:shd w:val="clear" w:color="auto" w:fill="auto"/>
        <w:spacing w:before="0" w:line="240" w:lineRule="auto"/>
        <w:ind w:left="20" w:right="20" w:firstLine="460"/>
        <w:jc w:val="both"/>
        <w:rPr>
          <w:sz w:val="24"/>
          <w:szCs w:val="24"/>
        </w:rPr>
      </w:pPr>
      <w:r w:rsidRPr="00516481">
        <w:rPr>
          <w:sz w:val="24"/>
          <w:szCs w:val="24"/>
        </w:rPr>
        <w:t>В целях профилактики контагиозных гельминтозов (энтероб</w:t>
      </w:r>
      <w:r w:rsidR="001C547F">
        <w:rPr>
          <w:sz w:val="24"/>
          <w:szCs w:val="24"/>
        </w:rPr>
        <w:t xml:space="preserve">иоза и </w:t>
      </w:r>
      <w:proofErr w:type="spellStart"/>
      <w:r w:rsidR="001C547F">
        <w:rPr>
          <w:sz w:val="24"/>
          <w:szCs w:val="24"/>
        </w:rPr>
        <w:t>гименолепидоза</w:t>
      </w:r>
      <w:proofErr w:type="spellEnd"/>
      <w:r w:rsidR="001C547F">
        <w:rPr>
          <w:sz w:val="24"/>
          <w:szCs w:val="24"/>
        </w:rPr>
        <w:t>) в МБДОУ</w:t>
      </w:r>
      <w:r w:rsidRPr="00516481">
        <w:rPr>
          <w:sz w:val="24"/>
          <w:szCs w:val="24"/>
        </w:rPr>
        <w:t xml:space="preserve"> организуются и проводятся меры по предупреждению передачи возбудителя и оздоровлению источников инвазии. Выявление </w:t>
      </w:r>
      <w:proofErr w:type="spellStart"/>
      <w:r w:rsidRPr="00516481">
        <w:rPr>
          <w:sz w:val="24"/>
          <w:szCs w:val="24"/>
        </w:rPr>
        <w:t>инвазированных</w:t>
      </w:r>
      <w:proofErr w:type="spellEnd"/>
      <w:r w:rsidRPr="00516481">
        <w:rPr>
          <w:sz w:val="24"/>
          <w:szCs w:val="24"/>
        </w:rPr>
        <w:t xml:space="preserve"> контагиозных гельминтозами осуществляется одновременным однократным</w:t>
      </w:r>
      <w:r w:rsidR="001C547F">
        <w:rPr>
          <w:sz w:val="24"/>
          <w:szCs w:val="24"/>
        </w:rPr>
        <w:t xml:space="preserve"> обследованием всех детей МБДОУ</w:t>
      </w:r>
      <w:r w:rsidRPr="00516481">
        <w:rPr>
          <w:sz w:val="24"/>
          <w:szCs w:val="24"/>
        </w:rPr>
        <w:t xml:space="preserve"> один раз в год. Всех выявленных </w:t>
      </w:r>
      <w:proofErr w:type="spellStart"/>
      <w:r w:rsidRPr="00516481">
        <w:rPr>
          <w:sz w:val="24"/>
          <w:szCs w:val="24"/>
        </w:rPr>
        <w:t>инвазированных</w:t>
      </w:r>
      <w:proofErr w:type="spellEnd"/>
      <w:r w:rsidRPr="00516481">
        <w:rPr>
          <w:sz w:val="24"/>
          <w:szCs w:val="24"/>
        </w:rPr>
        <w:t xml:space="preserve"> регистрируют в журнале для инфекционных заболеваний и проводят медикаментозную терапию. При выявлении 20% и более </w:t>
      </w:r>
      <w:proofErr w:type="spellStart"/>
      <w:r w:rsidRPr="00516481">
        <w:rPr>
          <w:sz w:val="24"/>
          <w:szCs w:val="24"/>
        </w:rPr>
        <w:t>инвазированных</w:t>
      </w:r>
      <w:proofErr w:type="spellEnd"/>
      <w:r w:rsidRPr="00516481">
        <w:rPr>
          <w:sz w:val="24"/>
          <w:szCs w:val="24"/>
        </w:rPr>
        <w:t xml:space="preserve"> острицами среди детей проводят оздоровление всех детей и</w:t>
      </w:r>
      <w:r w:rsidR="001C547F">
        <w:rPr>
          <w:sz w:val="24"/>
          <w:szCs w:val="24"/>
        </w:rPr>
        <w:t xml:space="preserve"> обслуживающего персонала МБДОУ</w:t>
      </w:r>
      <w:r w:rsidRPr="00516481">
        <w:rPr>
          <w:sz w:val="24"/>
          <w:szCs w:val="24"/>
        </w:rPr>
        <w:t>. Одновременно проводятся мероприятия по выявлению источников заражения острицами и их оздоровление в соответствии с санитарными правилами по профилактике энтеробиозов.</w:t>
      </w:r>
    </w:p>
    <w:p w:rsidR="00E52388" w:rsidRPr="00516481" w:rsidRDefault="001C547F" w:rsidP="001C547F">
      <w:pPr>
        <w:pStyle w:val="a6"/>
        <w:shd w:val="clear" w:color="auto" w:fill="auto"/>
        <w:spacing w:before="0" w:after="300" w:line="240" w:lineRule="auto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>3.13.2</w:t>
      </w:r>
      <w:proofErr w:type="gramStart"/>
      <w:r w:rsidR="00E52388" w:rsidRPr="00516481">
        <w:rPr>
          <w:sz w:val="24"/>
          <w:szCs w:val="24"/>
        </w:rPr>
        <w:t xml:space="preserve"> П</w:t>
      </w:r>
      <w:proofErr w:type="gramEnd"/>
      <w:r w:rsidR="00E52388" w:rsidRPr="00516481">
        <w:rPr>
          <w:sz w:val="24"/>
          <w:szCs w:val="24"/>
        </w:rPr>
        <w:t xml:space="preserve">осле перенесенного заболевания, а </w:t>
      </w:r>
      <w:r>
        <w:rPr>
          <w:sz w:val="24"/>
          <w:szCs w:val="24"/>
        </w:rPr>
        <w:t>также отсутствия ребенка более 4</w:t>
      </w:r>
      <w:r w:rsidR="00E52388" w:rsidRPr="00516481">
        <w:rPr>
          <w:sz w:val="24"/>
          <w:szCs w:val="24"/>
        </w:rPr>
        <w:t xml:space="preserve"> дней (за исключением выходных и праздничных дней) детей можно принять только при наличии справки с указанием диагноза, длительности заболевания и сведения об отсутствии контакта и инфекционным больным (</w:t>
      </w:r>
      <w:proofErr w:type="spellStart"/>
      <w:r w:rsidR="00E52388" w:rsidRPr="00516481">
        <w:rPr>
          <w:sz w:val="24"/>
          <w:szCs w:val="24"/>
        </w:rPr>
        <w:t>СанПиН</w:t>
      </w:r>
      <w:proofErr w:type="spellEnd"/>
      <w:r w:rsidR="00E52388" w:rsidRPr="00516481">
        <w:rPr>
          <w:sz w:val="24"/>
          <w:szCs w:val="24"/>
        </w:rPr>
        <w:t>, п. 11.3).</w:t>
      </w:r>
    </w:p>
    <w:p w:rsidR="001C547F" w:rsidRDefault="001C547F" w:rsidP="001C547F">
      <w:pPr>
        <w:pStyle w:val="12"/>
        <w:keepNext/>
        <w:keepLines/>
        <w:shd w:val="clear" w:color="auto" w:fill="auto"/>
        <w:tabs>
          <w:tab w:val="left" w:pos="9355"/>
        </w:tabs>
        <w:spacing w:after="0" w:line="240" w:lineRule="auto"/>
        <w:ind w:left="20" w:right="-1"/>
        <w:jc w:val="left"/>
        <w:rPr>
          <w:sz w:val="24"/>
          <w:szCs w:val="24"/>
        </w:rPr>
      </w:pPr>
      <w:bookmarkStart w:id="14" w:name="bookmark15"/>
      <w:r>
        <w:rPr>
          <w:sz w:val="24"/>
          <w:szCs w:val="24"/>
        </w:rPr>
        <w:t>3.</w:t>
      </w:r>
      <w:r w:rsidR="00E52388" w:rsidRPr="00516481">
        <w:rPr>
          <w:sz w:val="24"/>
          <w:szCs w:val="24"/>
        </w:rPr>
        <w:t xml:space="preserve">14.Требования к обеспечению </w:t>
      </w:r>
      <w:r>
        <w:rPr>
          <w:sz w:val="24"/>
          <w:szCs w:val="24"/>
        </w:rPr>
        <w:t xml:space="preserve">текущего </w:t>
      </w:r>
      <w:proofErr w:type="gramStart"/>
      <w:r>
        <w:rPr>
          <w:sz w:val="24"/>
          <w:szCs w:val="24"/>
        </w:rPr>
        <w:t>контроля за</w:t>
      </w:r>
      <w:proofErr w:type="gramEnd"/>
      <w:r>
        <w:rPr>
          <w:sz w:val="24"/>
          <w:szCs w:val="24"/>
        </w:rPr>
        <w:t xml:space="preserve"> состоянием</w:t>
      </w:r>
      <w:r w:rsidRPr="001C547F">
        <w:rPr>
          <w:sz w:val="24"/>
          <w:szCs w:val="24"/>
        </w:rPr>
        <w:t xml:space="preserve"> </w:t>
      </w:r>
      <w:r w:rsidRPr="00516481">
        <w:rPr>
          <w:sz w:val="24"/>
          <w:szCs w:val="24"/>
        </w:rPr>
        <w:t>здоровья</w:t>
      </w:r>
    </w:p>
    <w:p w:rsidR="00E52388" w:rsidRPr="00516481" w:rsidRDefault="00E52388" w:rsidP="001C547F">
      <w:pPr>
        <w:pStyle w:val="12"/>
        <w:keepNext/>
        <w:keepLines/>
        <w:shd w:val="clear" w:color="auto" w:fill="auto"/>
        <w:spacing w:after="0" w:line="240" w:lineRule="auto"/>
        <w:ind w:left="20" w:right="-1"/>
        <w:jc w:val="left"/>
        <w:rPr>
          <w:sz w:val="24"/>
          <w:szCs w:val="24"/>
        </w:rPr>
      </w:pPr>
      <w:r w:rsidRPr="00516481">
        <w:rPr>
          <w:sz w:val="24"/>
          <w:szCs w:val="24"/>
        </w:rPr>
        <w:t>воспитанников</w:t>
      </w:r>
      <w:bookmarkEnd w:id="14"/>
    </w:p>
    <w:p w:rsidR="00E52388" w:rsidRPr="00516481" w:rsidRDefault="001C547F" w:rsidP="001C547F">
      <w:pPr>
        <w:pStyle w:val="a6"/>
        <w:shd w:val="clear" w:color="auto" w:fill="auto"/>
        <w:tabs>
          <w:tab w:val="left" w:pos="1263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3.14.1.ВМБДОУ</w:t>
      </w:r>
      <w:r w:rsidR="00E52388" w:rsidRPr="00516481">
        <w:rPr>
          <w:sz w:val="24"/>
          <w:szCs w:val="24"/>
        </w:rPr>
        <w:t xml:space="preserve"> с целью текущего </w:t>
      </w:r>
      <w:proofErr w:type="gramStart"/>
      <w:r w:rsidR="00E52388" w:rsidRPr="00516481">
        <w:rPr>
          <w:sz w:val="24"/>
          <w:szCs w:val="24"/>
        </w:rPr>
        <w:t>контроля за</w:t>
      </w:r>
      <w:proofErr w:type="gramEnd"/>
      <w:r w:rsidR="00E52388" w:rsidRPr="00516481">
        <w:rPr>
          <w:sz w:val="24"/>
          <w:szCs w:val="24"/>
        </w:rPr>
        <w:t xml:space="preserve"> состоянием здоровья воспитанников воспитателем и (или) медицинским работником должен проводиться ежедневный утренний прием, который заключается в опросе родителей (законных представителей) о состоянии здоровья детей. В случае показаний ребенку проводится термометрия. Выявленные больные дети или с подозрением на заболевание в образовательной организации не принимаются. Заболевших в течение дня детей сотрудники образовательной организации обязаны изолировать от здоровых детей до прихода родителей или до их госпитализации с обязательным информированием родителей (</w:t>
      </w:r>
      <w:proofErr w:type="spellStart"/>
      <w:r w:rsidR="00E52388" w:rsidRPr="00516481">
        <w:rPr>
          <w:sz w:val="24"/>
          <w:szCs w:val="24"/>
        </w:rPr>
        <w:t>СанПиН</w:t>
      </w:r>
      <w:proofErr w:type="spellEnd"/>
      <w:r w:rsidR="00E52388" w:rsidRPr="00516481">
        <w:rPr>
          <w:sz w:val="24"/>
          <w:szCs w:val="24"/>
        </w:rPr>
        <w:t>).</w:t>
      </w:r>
    </w:p>
    <w:p w:rsidR="00E52388" w:rsidRPr="00516481" w:rsidRDefault="001C547F" w:rsidP="001C547F">
      <w:pPr>
        <w:pStyle w:val="a6"/>
        <w:shd w:val="clear" w:color="auto" w:fill="auto"/>
        <w:tabs>
          <w:tab w:val="left" w:pos="1215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3.14.2.</w:t>
      </w:r>
      <w:r w:rsidR="00E52388" w:rsidRPr="00516481">
        <w:rPr>
          <w:sz w:val="24"/>
          <w:szCs w:val="24"/>
        </w:rPr>
        <w:t>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игр, спортивных упражнений. Работа по физическому развитию проводится с учетом здоровья детей при постоянном контроле со стороны медицинских работников.</w:t>
      </w:r>
    </w:p>
    <w:p w:rsidR="00E52388" w:rsidRPr="00516481" w:rsidRDefault="001C547F" w:rsidP="001C547F">
      <w:pPr>
        <w:pStyle w:val="a6"/>
        <w:shd w:val="clear" w:color="auto" w:fill="auto"/>
        <w:tabs>
          <w:tab w:val="left" w:pos="1244"/>
        </w:tabs>
        <w:spacing w:before="0" w:line="240" w:lineRule="auto"/>
        <w:ind w:right="2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3.14.3.</w:t>
      </w:r>
      <w:r w:rsidR="00E52388" w:rsidRPr="00516481">
        <w:rPr>
          <w:sz w:val="24"/>
          <w:szCs w:val="24"/>
        </w:rPr>
        <w:t>С целью предупреждения жестокого обращения в отношении несовершеннолетних воспитанников со стороны взрослых, сверстников, а также с целью своевременного выявления фактов жестокого обращения воспитатель в течение дня должен обращать внимание на имеющиеся на теле ребенка гематомы, ссадины, ожоги или порезы, а также на несвойственное для ребенка поведение (пугливость, сонливость, нежелание общаться, желание уединения), которое может быть вызвано психологическим дискомфортом.</w:t>
      </w:r>
      <w:proofErr w:type="gramEnd"/>
      <w:r w:rsidR="00E52388" w:rsidRPr="00516481">
        <w:rPr>
          <w:sz w:val="24"/>
          <w:szCs w:val="24"/>
        </w:rPr>
        <w:t xml:space="preserve"> В случае выявления таких фактов воспитатель обязана незамедлительно поставить в известность администр</w:t>
      </w:r>
      <w:r>
        <w:rPr>
          <w:sz w:val="24"/>
          <w:szCs w:val="24"/>
        </w:rPr>
        <w:t>ацию МБДОУ</w:t>
      </w:r>
      <w:r w:rsidR="00E52388" w:rsidRPr="00516481">
        <w:rPr>
          <w:sz w:val="24"/>
          <w:szCs w:val="24"/>
        </w:rPr>
        <w:t>, медицинского работника для выяснения ими обстоятельств случившегося</w:t>
      </w:r>
      <w:proofErr w:type="gramStart"/>
      <w:r w:rsidR="00E52388" w:rsidRPr="00516481">
        <w:rPr>
          <w:sz w:val="24"/>
          <w:szCs w:val="24"/>
        </w:rPr>
        <w:t>.М</w:t>
      </w:r>
      <w:proofErr w:type="gramEnd"/>
      <w:r w:rsidR="00E52388" w:rsidRPr="00516481">
        <w:rPr>
          <w:sz w:val="24"/>
          <w:szCs w:val="24"/>
        </w:rPr>
        <w:t>едицинский работник обязана провести визуальный осмотр ребенка, внести соответствующую запись в медицинскую карту ребенка. В случае, если усматривается факт жестокого обращения в отношении воспитанника, руководитель обязан вызвать полицию (ОПДН), информировать родителей (если случай не связан с жестоким обращением со стороны родителей), Учредителя, Прокуратуру (первично - по телефону, повторн</w:t>
      </w:r>
      <w:proofErr w:type="gramStart"/>
      <w:r w:rsidR="00E52388" w:rsidRPr="00516481">
        <w:rPr>
          <w:sz w:val="24"/>
          <w:szCs w:val="24"/>
        </w:rPr>
        <w:t>о-</w:t>
      </w:r>
      <w:proofErr w:type="gramEnd"/>
      <w:r w:rsidR="00E52388" w:rsidRPr="00516481">
        <w:rPr>
          <w:sz w:val="24"/>
          <w:szCs w:val="24"/>
        </w:rPr>
        <w:t xml:space="preserve"> информационным письмом с подробным описанием случая, принятыми мера</w:t>
      </w:r>
      <w:r>
        <w:rPr>
          <w:sz w:val="24"/>
          <w:szCs w:val="24"/>
        </w:rPr>
        <w:t>ми). МБДОУ</w:t>
      </w:r>
      <w:r w:rsidR="00E52388" w:rsidRPr="00516481">
        <w:rPr>
          <w:sz w:val="24"/>
          <w:szCs w:val="24"/>
        </w:rPr>
        <w:t xml:space="preserve"> </w:t>
      </w:r>
      <w:proofErr w:type="gramStart"/>
      <w:r w:rsidR="00E52388" w:rsidRPr="00516481">
        <w:rPr>
          <w:sz w:val="24"/>
          <w:szCs w:val="24"/>
        </w:rPr>
        <w:t>обязана</w:t>
      </w:r>
      <w:proofErr w:type="gramEnd"/>
      <w:r w:rsidR="00E52388" w:rsidRPr="00516481">
        <w:rPr>
          <w:sz w:val="24"/>
          <w:szCs w:val="24"/>
        </w:rPr>
        <w:t xml:space="preserve"> сотрудничать с сотрудниками ОПДН УМВД для выяснения причин произошедшего случая жестокого обращения в отношении несовершеннолетнего воспитанника и последующими профилактическими мерами в отношении всех участников образовательных отношений.</w:t>
      </w:r>
    </w:p>
    <w:p w:rsidR="00E52388" w:rsidRPr="00516481" w:rsidRDefault="001C547F" w:rsidP="001C547F">
      <w:pPr>
        <w:pStyle w:val="a6"/>
        <w:shd w:val="clear" w:color="auto" w:fill="auto"/>
        <w:spacing w:before="0" w:after="300" w:line="240" w:lineRule="auto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3.14.4.МБДОУ</w:t>
      </w:r>
      <w:r w:rsidR="00E52388" w:rsidRPr="00516481">
        <w:rPr>
          <w:sz w:val="24"/>
          <w:szCs w:val="24"/>
        </w:rPr>
        <w:t xml:space="preserve"> обязана осуществлять деятельность по отслеживанию динамики показателей здоровья воспитанников, включать сведения о состоянии здоровья в ежегодный отчет образовательной организации, доступный широкой общественности.</w:t>
      </w:r>
    </w:p>
    <w:p w:rsidR="00E52388" w:rsidRPr="00516481" w:rsidRDefault="00322C88" w:rsidP="00322C88">
      <w:pPr>
        <w:pStyle w:val="12"/>
        <w:keepNext/>
        <w:keepLines/>
        <w:shd w:val="clear" w:color="auto" w:fill="auto"/>
        <w:spacing w:after="0" w:line="240" w:lineRule="auto"/>
        <w:ind w:left="20" w:right="-1"/>
        <w:jc w:val="left"/>
        <w:rPr>
          <w:sz w:val="24"/>
          <w:szCs w:val="24"/>
        </w:rPr>
      </w:pPr>
      <w:bookmarkStart w:id="15" w:name="bookmark16"/>
      <w:r>
        <w:rPr>
          <w:sz w:val="24"/>
          <w:szCs w:val="24"/>
        </w:rPr>
        <w:t>3.</w:t>
      </w:r>
      <w:r w:rsidR="00E52388" w:rsidRPr="00516481">
        <w:rPr>
          <w:sz w:val="24"/>
          <w:szCs w:val="24"/>
        </w:rPr>
        <w:t>15.Требования к соблюдению государственных санитарно- эпидемиологических правил и нормативов</w:t>
      </w:r>
      <w:bookmarkEnd w:id="15"/>
    </w:p>
    <w:p w:rsidR="00E52388" w:rsidRPr="00516481" w:rsidRDefault="00322C88" w:rsidP="00322C88">
      <w:pPr>
        <w:pStyle w:val="a6"/>
        <w:shd w:val="clear" w:color="auto" w:fill="auto"/>
        <w:tabs>
          <w:tab w:val="left" w:pos="1388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3.15.1.В МБДОУ</w:t>
      </w:r>
      <w:r w:rsidR="00E52388" w:rsidRPr="00516481">
        <w:rPr>
          <w:sz w:val="24"/>
          <w:szCs w:val="24"/>
        </w:rPr>
        <w:t xml:space="preserve"> неукоснительно должны соблюдаться «Санитарно-эпидемиологические требования к устройству, содержанию и организации режима работы дошкольных образовательных организаций» (</w:t>
      </w:r>
      <w:proofErr w:type="spellStart"/>
      <w:r w:rsidR="00E52388" w:rsidRPr="00516481">
        <w:rPr>
          <w:sz w:val="24"/>
          <w:szCs w:val="24"/>
        </w:rPr>
        <w:t>СанПиН</w:t>
      </w:r>
      <w:proofErr w:type="spellEnd"/>
      <w:r w:rsidR="00E52388" w:rsidRPr="00516481">
        <w:rPr>
          <w:sz w:val="24"/>
          <w:szCs w:val="24"/>
        </w:rPr>
        <w:t xml:space="preserve"> 2.4.1.3049-13), которые направлены на охрану жизни и здоровья детей при осуществлении деятельности по воспитанию, обучению, развитию и оздоровлению, уходу и присмотру в ДОО.</w:t>
      </w:r>
    </w:p>
    <w:p w:rsidR="00E52388" w:rsidRPr="00516481" w:rsidRDefault="00322C88" w:rsidP="00322C88">
      <w:pPr>
        <w:pStyle w:val="a6"/>
        <w:shd w:val="clear" w:color="auto" w:fill="auto"/>
        <w:tabs>
          <w:tab w:val="left" w:pos="1124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3.15.2.</w:t>
      </w:r>
      <w:r w:rsidR="00E52388" w:rsidRPr="00516481">
        <w:rPr>
          <w:sz w:val="24"/>
          <w:szCs w:val="24"/>
        </w:rPr>
        <w:t>Технические осмотры зд</w:t>
      </w:r>
      <w:r>
        <w:rPr>
          <w:sz w:val="24"/>
          <w:szCs w:val="24"/>
        </w:rPr>
        <w:t>ания МБДОУ</w:t>
      </w:r>
      <w:r w:rsidR="00E52388" w:rsidRPr="00516481">
        <w:rPr>
          <w:sz w:val="24"/>
          <w:szCs w:val="24"/>
        </w:rPr>
        <w:t xml:space="preserve"> должны быть систематическими (осмотр штукатурки, потолков, лестниц, вентиляционных установок, оконных рам, электроарматуры, санитарно- технических установок). Необходимо осуществлять систематический </w:t>
      </w:r>
      <w:proofErr w:type="gramStart"/>
      <w:r w:rsidR="00E52388" w:rsidRPr="00516481">
        <w:rPr>
          <w:sz w:val="24"/>
          <w:szCs w:val="24"/>
        </w:rPr>
        <w:t>контроль за</w:t>
      </w:r>
      <w:proofErr w:type="gramEnd"/>
      <w:r w:rsidR="00E52388" w:rsidRPr="00516481">
        <w:rPr>
          <w:sz w:val="24"/>
          <w:szCs w:val="24"/>
        </w:rPr>
        <w:t xml:space="preserve"> исправностью водопровода, канализации, за устойчивостью и исправностью фрамуг, форточек, физкультурного оборудования, мебели. Портреты, картины, огнетушители, шкафы, вешалки для одежды и полотенец должны прочно прикрепляться к полу или к стене. Колышки на вешалках должны быть устойчивыми.</w:t>
      </w:r>
    </w:p>
    <w:p w:rsidR="00E52388" w:rsidRPr="00516481" w:rsidRDefault="00322C88" w:rsidP="00322C88">
      <w:pPr>
        <w:pStyle w:val="a6"/>
        <w:shd w:val="clear" w:color="auto" w:fill="auto"/>
        <w:tabs>
          <w:tab w:val="left" w:pos="1148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3.15.3.В МБДОУ</w:t>
      </w:r>
      <w:r w:rsidR="00E52388" w:rsidRPr="00516481">
        <w:rPr>
          <w:sz w:val="24"/>
          <w:szCs w:val="24"/>
        </w:rPr>
        <w:t xml:space="preserve"> лестницы должны иметь высокие перила с вертикальными, часто расставленными планками. Лестницы на чердаках, а также наружные пожарные лестницы в нижней части следует закрывать щитами.</w:t>
      </w:r>
    </w:p>
    <w:p w:rsidR="00322C88" w:rsidRDefault="00322C88" w:rsidP="00322C88">
      <w:pPr>
        <w:pStyle w:val="a6"/>
        <w:shd w:val="clear" w:color="auto" w:fill="auto"/>
        <w:tabs>
          <w:tab w:val="left" w:pos="1186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3.15.4.</w:t>
      </w:r>
      <w:r w:rsidR="00E52388" w:rsidRPr="00516481">
        <w:rPr>
          <w:sz w:val="24"/>
          <w:szCs w:val="24"/>
        </w:rPr>
        <w:t>Группы для детей до 3-х лет должны располагаться на первом этаже.</w:t>
      </w:r>
    </w:p>
    <w:p w:rsidR="00E52388" w:rsidRPr="00516481" w:rsidRDefault="00322C88" w:rsidP="00322C88">
      <w:pPr>
        <w:pStyle w:val="a6"/>
        <w:shd w:val="clear" w:color="auto" w:fill="auto"/>
        <w:tabs>
          <w:tab w:val="left" w:pos="1186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3.15.5.Входные двери МБДОУ </w:t>
      </w:r>
      <w:r w:rsidR="00E52388" w:rsidRPr="00516481">
        <w:rPr>
          <w:sz w:val="24"/>
          <w:szCs w:val="24"/>
        </w:rPr>
        <w:t>должны быть снабжены звонками, кодовыми замками, иметь запор на высоте, недоступной ребенку, постоянно закрываться.</w:t>
      </w:r>
    </w:p>
    <w:p w:rsidR="00E52388" w:rsidRPr="00516481" w:rsidRDefault="00322C88" w:rsidP="00322C88">
      <w:pPr>
        <w:pStyle w:val="a6"/>
        <w:shd w:val="clear" w:color="auto" w:fill="auto"/>
        <w:tabs>
          <w:tab w:val="left" w:pos="1110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3.15.6.</w:t>
      </w:r>
      <w:r w:rsidR="00E52388" w:rsidRPr="00516481">
        <w:rPr>
          <w:sz w:val="24"/>
          <w:szCs w:val="24"/>
        </w:rPr>
        <w:t>Все открывающиеся окна должны открываться внутрь, закрепляться крючками. Не следует употреблять в дверях пружины и блоки.</w:t>
      </w:r>
    </w:p>
    <w:p w:rsidR="00E52388" w:rsidRPr="00516481" w:rsidRDefault="00322C88" w:rsidP="00322C88">
      <w:pPr>
        <w:pStyle w:val="a6"/>
        <w:shd w:val="clear" w:color="auto" w:fill="auto"/>
        <w:tabs>
          <w:tab w:val="left" w:pos="1158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3.15.7.</w:t>
      </w:r>
      <w:r w:rsidR="00E52388" w:rsidRPr="00516481">
        <w:rPr>
          <w:sz w:val="24"/>
          <w:szCs w:val="24"/>
        </w:rPr>
        <w:t>Не допускается сжигание мусора на террит</w:t>
      </w:r>
      <w:r>
        <w:rPr>
          <w:sz w:val="24"/>
          <w:szCs w:val="24"/>
        </w:rPr>
        <w:t>ории МБДОУ</w:t>
      </w:r>
      <w:r w:rsidR="00E52388" w:rsidRPr="00516481">
        <w:rPr>
          <w:sz w:val="24"/>
          <w:szCs w:val="24"/>
        </w:rPr>
        <w:t xml:space="preserve"> или в непосредственной близости от неё.</w:t>
      </w:r>
    </w:p>
    <w:p w:rsidR="00E52388" w:rsidRPr="00516481" w:rsidRDefault="00322C88" w:rsidP="00322C88">
      <w:pPr>
        <w:pStyle w:val="a6"/>
        <w:shd w:val="clear" w:color="auto" w:fill="auto"/>
        <w:tabs>
          <w:tab w:val="left" w:pos="1273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3.15.8.</w:t>
      </w:r>
      <w:r w:rsidR="00E52388" w:rsidRPr="00516481">
        <w:rPr>
          <w:sz w:val="24"/>
          <w:szCs w:val="24"/>
        </w:rPr>
        <w:t>Уча</w:t>
      </w:r>
      <w:r>
        <w:rPr>
          <w:sz w:val="24"/>
          <w:szCs w:val="24"/>
        </w:rPr>
        <w:t>сток МБДОУ</w:t>
      </w:r>
      <w:r w:rsidR="00E52388" w:rsidRPr="00516481">
        <w:rPr>
          <w:sz w:val="24"/>
          <w:szCs w:val="24"/>
        </w:rPr>
        <w:t xml:space="preserve"> должен быть обнесен изгородью высотой не менее 2 (два) метра.</w:t>
      </w:r>
    </w:p>
    <w:p w:rsidR="00E52388" w:rsidRPr="00516481" w:rsidRDefault="00322C88" w:rsidP="00322C88">
      <w:pPr>
        <w:pStyle w:val="a6"/>
        <w:shd w:val="clear" w:color="auto" w:fill="auto"/>
        <w:tabs>
          <w:tab w:val="left" w:pos="1177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3.15.9.</w:t>
      </w:r>
      <w:r w:rsidR="00E52388" w:rsidRPr="00516481">
        <w:rPr>
          <w:sz w:val="24"/>
          <w:szCs w:val="24"/>
        </w:rPr>
        <w:t>Дезинфекционные средства нужно держать в закрытом шкафу, в недоступном для детей месте. Электропроводка должна быть изолирована, электрические приборы недоступны для детей.</w:t>
      </w:r>
    </w:p>
    <w:p w:rsidR="00E52388" w:rsidRPr="00516481" w:rsidRDefault="00322C88" w:rsidP="00322C88">
      <w:pPr>
        <w:pStyle w:val="a6"/>
        <w:shd w:val="clear" w:color="auto" w:fill="auto"/>
        <w:tabs>
          <w:tab w:val="left" w:pos="1239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3.15.10.</w:t>
      </w:r>
      <w:r w:rsidR="00E52388" w:rsidRPr="00516481">
        <w:rPr>
          <w:sz w:val="24"/>
          <w:szCs w:val="24"/>
        </w:rPr>
        <w:t>Ямы на участке необходимо засыпать, мусорные ящики держать на запоре. На участке не должно быть опасных для детей предметов: необструганных досок, ящиков с торчащими гвоздями, обрывов электропроводов, битого стекла, посуды. Нужно систематически проверять, нет ли на участке сухостойных деревьев. Запрещается делать кирпичные барьеры вокруг цветочных клумб.</w:t>
      </w:r>
    </w:p>
    <w:p w:rsidR="00E52388" w:rsidRPr="00516481" w:rsidRDefault="00322C88" w:rsidP="00322C88">
      <w:pPr>
        <w:pStyle w:val="a6"/>
        <w:shd w:val="clear" w:color="auto" w:fill="auto"/>
        <w:tabs>
          <w:tab w:val="left" w:pos="1301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3.15.11.</w:t>
      </w:r>
      <w:r w:rsidR="00E52388" w:rsidRPr="00516481">
        <w:rPr>
          <w:sz w:val="24"/>
          <w:szCs w:val="24"/>
        </w:rPr>
        <w:t>Крыши всех построек на уча</w:t>
      </w:r>
      <w:r>
        <w:rPr>
          <w:sz w:val="24"/>
          <w:szCs w:val="24"/>
        </w:rPr>
        <w:t>стке МБДОУ</w:t>
      </w:r>
      <w:r w:rsidR="00E52388" w:rsidRPr="00516481">
        <w:rPr>
          <w:sz w:val="24"/>
          <w:szCs w:val="24"/>
        </w:rPr>
        <w:t xml:space="preserve"> должны своевременно очищаться от снега. Нельзя допускать образования по краям крыши свисающих глыб снега, сосулек. Нельзя разрешать детям катание на ногах с ледяных горок. Необходимо очищать от снега и льда и посыпать песком дорожки.</w:t>
      </w:r>
    </w:p>
    <w:p w:rsidR="00E52388" w:rsidRPr="00516481" w:rsidRDefault="00322C88" w:rsidP="00322C88">
      <w:pPr>
        <w:pStyle w:val="a6"/>
        <w:shd w:val="clear" w:color="auto" w:fill="auto"/>
        <w:tabs>
          <w:tab w:val="left" w:pos="1454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3.15.12.</w:t>
      </w:r>
      <w:r w:rsidR="00E52388" w:rsidRPr="00516481">
        <w:rPr>
          <w:sz w:val="24"/>
          <w:szCs w:val="24"/>
        </w:rPr>
        <w:t>Следует постоянно следить за температурным режимом, влажностью воздуха, естественным и искусственным освещением групповых помещений.</w:t>
      </w:r>
    </w:p>
    <w:p w:rsidR="00E52388" w:rsidRPr="00516481" w:rsidRDefault="00322C88" w:rsidP="00322C88">
      <w:pPr>
        <w:pStyle w:val="a6"/>
        <w:shd w:val="clear" w:color="auto" w:fill="auto"/>
        <w:tabs>
          <w:tab w:val="left" w:pos="1344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3.15.13.</w:t>
      </w:r>
      <w:r w:rsidR="00E52388" w:rsidRPr="00516481">
        <w:rPr>
          <w:sz w:val="24"/>
          <w:szCs w:val="24"/>
        </w:rPr>
        <w:t>В помещениях групповых и спальных комнат должны быть вывешены комнатные термометры для контроля температурного режима.</w:t>
      </w:r>
    </w:p>
    <w:p w:rsidR="00E52388" w:rsidRPr="00516481" w:rsidRDefault="00322C88" w:rsidP="00322C88">
      <w:pPr>
        <w:pStyle w:val="a6"/>
        <w:shd w:val="clear" w:color="auto" w:fill="auto"/>
        <w:tabs>
          <w:tab w:val="left" w:pos="1387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3.15.14.</w:t>
      </w:r>
      <w:r w:rsidR="00E52388" w:rsidRPr="00516481">
        <w:rPr>
          <w:sz w:val="24"/>
          <w:szCs w:val="24"/>
        </w:rPr>
        <w:t>Не допускается использование переносных обогревательных приборов, а также обогревателей с инфракрасным излучением.</w:t>
      </w:r>
    </w:p>
    <w:p w:rsidR="00E52388" w:rsidRPr="00516481" w:rsidRDefault="00322C88" w:rsidP="00322C88">
      <w:pPr>
        <w:pStyle w:val="a6"/>
        <w:shd w:val="clear" w:color="auto" w:fill="auto"/>
        <w:tabs>
          <w:tab w:val="left" w:pos="1243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3.15.15.</w:t>
      </w:r>
      <w:r w:rsidR="00E52388" w:rsidRPr="00516481">
        <w:rPr>
          <w:sz w:val="24"/>
          <w:szCs w:val="24"/>
        </w:rPr>
        <w:t>Сквозное проветривание проводится не менее 10 минут каждые 1.5 часа. В помещениях групповых и спальнях следует обеспечивать естественное сквозное или угловое проветривание. Проветривание через туалетные комнаты не допускается. В присутствии детей допускается широкая односторонняя аэрация всех помещений в теплое время года. Проветривание проводится в отсутствие детей и заканчивается за 30 минут до их прихода с прогулки или занятия.</w:t>
      </w:r>
    </w:p>
    <w:p w:rsidR="00E52388" w:rsidRPr="00516481" w:rsidRDefault="00322C88" w:rsidP="00322C88">
      <w:pPr>
        <w:pStyle w:val="a6"/>
        <w:shd w:val="clear" w:color="auto" w:fill="auto"/>
        <w:tabs>
          <w:tab w:val="left" w:pos="1397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3.15.16.</w:t>
      </w:r>
      <w:r w:rsidR="00E52388" w:rsidRPr="00516481">
        <w:rPr>
          <w:sz w:val="24"/>
          <w:szCs w:val="24"/>
        </w:rPr>
        <w:t>Размещение аквариумов, животных и птиц в помещениях групповых не допускается.</w:t>
      </w:r>
    </w:p>
    <w:p w:rsidR="00E52388" w:rsidRPr="00516481" w:rsidRDefault="00322C88" w:rsidP="00322C88">
      <w:pPr>
        <w:pStyle w:val="a6"/>
        <w:shd w:val="clear" w:color="auto" w:fill="auto"/>
        <w:tabs>
          <w:tab w:val="left" w:pos="1277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3.15.17.</w:t>
      </w:r>
      <w:r w:rsidR="00E52388" w:rsidRPr="00516481">
        <w:rPr>
          <w:sz w:val="24"/>
          <w:szCs w:val="24"/>
        </w:rPr>
        <w:t>Во избежание заноса инфекции запрещается передача из одного дошкольного учреждения в другое во временное пользование праздничных костюмов и других атрибутов.</w:t>
      </w:r>
    </w:p>
    <w:p w:rsidR="00E52388" w:rsidRPr="00516481" w:rsidRDefault="00322C88" w:rsidP="00322C88">
      <w:pPr>
        <w:pStyle w:val="a6"/>
        <w:shd w:val="clear" w:color="auto" w:fill="auto"/>
        <w:tabs>
          <w:tab w:val="left" w:pos="1262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3.15.18.Руководитель МБДОУ</w:t>
      </w:r>
      <w:r w:rsidR="00E52388" w:rsidRPr="00516481">
        <w:rPr>
          <w:sz w:val="24"/>
          <w:szCs w:val="24"/>
        </w:rPr>
        <w:t xml:space="preserve"> является ответственным лицом за организацию и полноту выполнения настоящих требований, в том числе обеспечивает:</w:t>
      </w:r>
    </w:p>
    <w:p w:rsidR="00E52388" w:rsidRPr="00516481" w:rsidRDefault="00322C88" w:rsidP="00322C88">
      <w:pPr>
        <w:pStyle w:val="a6"/>
        <w:shd w:val="clear" w:color="auto" w:fill="auto"/>
        <w:tabs>
          <w:tab w:val="left" w:pos="696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E52388" w:rsidRPr="00516481">
        <w:rPr>
          <w:sz w:val="24"/>
          <w:szCs w:val="24"/>
        </w:rPr>
        <w:t>нал</w:t>
      </w:r>
      <w:r>
        <w:rPr>
          <w:sz w:val="24"/>
          <w:szCs w:val="24"/>
        </w:rPr>
        <w:t>ичие текста настоящего положения</w:t>
      </w:r>
      <w:r w:rsidR="00E52388" w:rsidRPr="00516481">
        <w:rPr>
          <w:sz w:val="24"/>
          <w:szCs w:val="24"/>
        </w:rPr>
        <w:t xml:space="preserve"> по охране жизни и здоровья воспитанников во время пребыван</w:t>
      </w:r>
      <w:r>
        <w:rPr>
          <w:sz w:val="24"/>
          <w:szCs w:val="24"/>
        </w:rPr>
        <w:t>ия в МБДОУ</w:t>
      </w:r>
      <w:r w:rsidR="00E52388" w:rsidRPr="00516481">
        <w:rPr>
          <w:sz w:val="24"/>
          <w:szCs w:val="24"/>
        </w:rPr>
        <w:t xml:space="preserve"> и</w:t>
      </w:r>
      <w:r>
        <w:rPr>
          <w:sz w:val="24"/>
          <w:szCs w:val="24"/>
        </w:rPr>
        <w:t xml:space="preserve"> доведение содержания Положения</w:t>
      </w:r>
      <w:r w:rsidR="00E52388" w:rsidRPr="00516481">
        <w:rPr>
          <w:sz w:val="24"/>
          <w:szCs w:val="24"/>
        </w:rPr>
        <w:t xml:space="preserve"> до работников учреждения;</w:t>
      </w:r>
    </w:p>
    <w:p w:rsidR="00E52388" w:rsidRPr="00516481" w:rsidRDefault="00322C88" w:rsidP="00322C88">
      <w:pPr>
        <w:pStyle w:val="a6"/>
        <w:shd w:val="clear" w:color="auto" w:fill="auto"/>
        <w:tabs>
          <w:tab w:val="left" w:pos="994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-выполнение требований Положений всеми работниками МБДОУ</w:t>
      </w:r>
      <w:r w:rsidR="00E52388" w:rsidRPr="00516481">
        <w:rPr>
          <w:sz w:val="24"/>
          <w:szCs w:val="24"/>
        </w:rPr>
        <w:t>;</w:t>
      </w:r>
    </w:p>
    <w:p w:rsidR="00E52388" w:rsidRPr="00516481" w:rsidRDefault="00322C88" w:rsidP="00322C88">
      <w:pPr>
        <w:pStyle w:val="a6"/>
        <w:shd w:val="clear" w:color="auto" w:fill="auto"/>
        <w:tabs>
          <w:tab w:val="left" w:pos="618"/>
        </w:tabs>
        <w:spacing w:before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E52388" w:rsidRPr="00516481">
        <w:rPr>
          <w:sz w:val="24"/>
          <w:szCs w:val="24"/>
        </w:rPr>
        <w:t>необходимые условия для соблюдения настоящих требований;</w:t>
      </w:r>
    </w:p>
    <w:p w:rsidR="00E52388" w:rsidRPr="00516481" w:rsidRDefault="00322C88" w:rsidP="00322C88">
      <w:pPr>
        <w:pStyle w:val="a6"/>
        <w:shd w:val="clear" w:color="auto" w:fill="auto"/>
        <w:tabs>
          <w:tab w:val="left" w:pos="744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E52388" w:rsidRPr="00516481">
        <w:rPr>
          <w:sz w:val="24"/>
          <w:szCs w:val="24"/>
        </w:rPr>
        <w:t>прием на работу лиц, имеющих допуск по состоянию здоровья, прошедших профессиональную гигиеническую подготовку и аттестацию;</w:t>
      </w:r>
    </w:p>
    <w:p w:rsidR="00E52388" w:rsidRPr="00516481" w:rsidRDefault="00322C88" w:rsidP="00322C88">
      <w:pPr>
        <w:pStyle w:val="a6"/>
        <w:shd w:val="clear" w:color="auto" w:fill="auto"/>
        <w:tabs>
          <w:tab w:val="left" w:pos="618"/>
        </w:tabs>
        <w:spacing w:before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E52388" w:rsidRPr="00516481">
        <w:rPr>
          <w:sz w:val="24"/>
          <w:szCs w:val="24"/>
        </w:rPr>
        <w:t>наличие личных медицинских книжек на каждого работника;</w:t>
      </w:r>
    </w:p>
    <w:p w:rsidR="00E52388" w:rsidRPr="00516481" w:rsidRDefault="00322C88" w:rsidP="00322C88">
      <w:pPr>
        <w:pStyle w:val="a6"/>
        <w:shd w:val="clear" w:color="auto" w:fill="auto"/>
        <w:tabs>
          <w:tab w:val="left" w:pos="1070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E52388" w:rsidRPr="00516481">
        <w:rPr>
          <w:sz w:val="24"/>
          <w:szCs w:val="24"/>
        </w:rPr>
        <w:t>своевременное прохождение работни</w:t>
      </w:r>
      <w:r>
        <w:rPr>
          <w:sz w:val="24"/>
          <w:szCs w:val="24"/>
        </w:rPr>
        <w:t>ками МБДОУ</w:t>
      </w:r>
      <w:r w:rsidR="00E52388" w:rsidRPr="00516481">
        <w:rPr>
          <w:sz w:val="24"/>
          <w:szCs w:val="24"/>
        </w:rPr>
        <w:t xml:space="preserve"> периодических медицинских обследований, гигиенического воспитания и обучения;</w:t>
      </w:r>
    </w:p>
    <w:p w:rsidR="00E52388" w:rsidRPr="00516481" w:rsidRDefault="00322C88" w:rsidP="00322C88">
      <w:pPr>
        <w:pStyle w:val="a6"/>
        <w:shd w:val="clear" w:color="auto" w:fill="auto"/>
        <w:tabs>
          <w:tab w:val="left" w:pos="975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E52388" w:rsidRPr="00516481">
        <w:rPr>
          <w:sz w:val="24"/>
          <w:szCs w:val="24"/>
        </w:rPr>
        <w:t>организацию мероприятий по дезинфекции, дезинсекции и дератизации;</w:t>
      </w:r>
    </w:p>
    <w:p w:rsidR="00E52388" w:rsidRPr="00516481" w:rsidRDefault="00322C88" w:rsidP="00322C88">
      <w:pPr>
        <w:pStyle w:val="a6"/>
        <w:shd w:val="clear" w:color="auto" w:fill="auto"/>
        <w:tabs>
          <w:tab w:val="left" w:pos="850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E52388" w:rsidRPr="00516481">
        <w:rPr>
          <w:sz w:val="24"/>
          <w:szCs w:val="24"/>
        </w:rPr>
        <w:t>исправную работу технологического, холодильного и</w:t>
      </w:r>
      <w:r>
        <w:rPr>
          <w:sz w:val="24"/>
          <w:szCs w:val="24"/>
        </w:rPr>
        <w:t xml:space="preserve"> другого оборудования МБДОУ</w:t>
      </w:r>
      <w:r w:rsidR="00E52388" w:rsidRPr="00516481">
        <w:rPr>
          <w:sz w:val="24"/>
          <w:szCs w:val="24"/>
        </w:rPr>
        <w:t>.</w:t>
      </w:r>
    </w:p>
    <w:p w:rsidR="00E52388" w:rsidRPr="00516481" w:rsidRDefault="00322C88" w:rsidP="00322C88">
      <w:pPr>
        <w:pStyle w:val="a6"/>
        <w:shd w:val="clear" w:color="auto" w:fill="auto"/>
        <w:tabs>
          <w:tab w:val="left" w:pos="1647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3.15.19.</w:t>
      </w:r>
      <w:r w:rsidR="00E52388" w:rsidRPr="00516481">
        <w:rPr>
          <w:sz w:val="24"/>
          <w:szCs w:val="24"/>
        </w:rPr>
        <w:t>Медицинский перс</w:t>
      </w:r>
      <w:r>
        <w:rPr>
          <w:sz w:val="24"/>
          <w:szCs w:val="24"/>
        </w:rPr>
        <w:t>онал МБДОУ</w:t>
      </w:r>
      <w:r w:rsidR="00E52388" w:rsidRPr="00516481">
        <w:rPr>
          <w:sz w:val="24"/>
          <w:szCs w:val="24"/>
        </w:rPr>
        <w:t xml:space="preserve"> осуществляет повседневный </w:t>
      </w:r>
      <w:proofErr w:type="gramStart"/>
      <w:r w:rsidR="00E52388" w:rsidRPr="00516481">
        <w:rPr>
          <w:sz w:val="24"/>
          <w:szCs w:val="24"/>
        </w:rPr>
        <w:t>контроль за</w:t>
      </w:r>
      <w:proofErr w:type="gramEnd"/>
      <w:r w:rsidR="00E52388" w:rsidRPr="00516481">
        <w:rPr>
          <w:sz w:val="24"/>
          <w:szCs w:val="24"/>
        </w:rPr>
        <w:t xml:space="preserve"> соблюдением требований санитарных правил.</w:t>
      </w:r>
    </w:p>
    <w:p w:rsidR="001B4D4D" w:rsidRDefault="001B4D4D" w:rsidP="00516481">
      <w:pPr>
        <w:pStyle w:val="12"/>
        <w:keepNext/>
        <w:keepLines/>
        <w:shd w:val="clear" w:color="auto" w:fill="auto"/>
        <w:spacing w:after="0" w:line="240" w:lineRule="auto"/>
        <w:ind w:left="20" w:right="240"/>
        <w:jc w:val="left"/>
        <w:rPr>
          <w:sz w:val="24"/>
          <w:szCs w:val="24"/>
        </w:rPr>
      </w:pPr>
      <w:bookmarkStart w:id="16" w:name="bookmark17"/>
    </w:p>
    <w:p w:rsidR="00E52388" w:rsidRPr="00516481" w:rsidRDefault="00322C88" w:rsidP="00516481">
      <w:pPr>
        <w:pStyle w:val="12"/>
        <w:keepNext/>
        <w:keepLines/>
        <w:shd w:val="clear" w:color="auto" w:fill="auto"/>
        <w:spacing w:after="0" w:line="240" w:lineRule="auto"/>
        <w:ind w:left="20" w:right="240"/>
        <w:jc w:val="left"/>
        <w:rPr>
          <w:sz w:val="24"/>
          <w:szCs w:val="24"/>
        </w:rPr>
      </w:pPr>
      <w:r>
        <w:rPr>
          <w:sz w:val="24"/>
          <w:szCs w:val="24"/>
        </w:rPr>
        <w:t>3.</w:t>
      </w:r>
      <w:r w:rsidR="00E52388" w:rsidRPr="00516481">
        <w:rPr>
          <w:sz w:val="24"/>
          <w:szCs w:val="24"/>
        </w:rPr>
        <w:t>16.Требования к расследованию и учету несчастных случаев с воспитанниками во время пребывания в образовательной организации</w:t>
      </w:r>
      <w:bookmarkEnd w:id="16"/>
    </w:p>
    <w:p w:rsidR="00E52388" w:rsidRPr="00516481" w:rsidRDefault="00377704" w:rsidP="00322C88">
      <w:pPr>
        <w:pStyle w:val="a6"/>
        <w:shd w:val="clear" w:color="auto" w:fill="auto"/>
        <w:tabs>
          <w:tab w:val="left" w:pos="1153"/>
        </w:tabs>
        <w:spacing w:before="0" w:line="240" w:lineRule="auto"/>
        <w:ind w:right="2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3.16.1.</w:t>
      </w:r>
      <w:r w:rsidR="00322C88">
        <w:rPr>
          <w:sz w:val="24"/>
          <w:szCs w:val="24"/>
        </w:rPr>
        <w:t>В МБДОУ</w:t>
      </w:r>
      <w:r w:rsidR="00E52388" w:rsidRPr="00516481">
        <w:rPr>
          <w:sz w:val="24"/>
          <w:szCs w:val="24"/>
        </w:rPr>
        <w:t xml:space="preserve"> расследованию и учету подлежат несчастные случаи: травмы, острые отравления, возникшие после воздействия вредных и опасных факторов, травмы из-за нанесения телесных повреждений другим лицом, поражения молнией, повреждения в результате контакта с представителями фауны и флоры, а также иные повреждения здоровья при авариях и стихийных бедствиях, происшедшие во время образовательного процесса (п. 4 ч. 4 ст. 41 273-ФЗ).</w:t>
      </w:r>
      <w:proofErr w:type="gramEnd"/>
    </w:p>
    <w:p w:rsidR="00E52388" w:rsidRPr="00516481" w:rsidRDefault="00377704" w:rsidP="00377704">
      <w:pPr>
        <w:pStyle w:val="a6"/>
        <w:shd w:val="clear" w:color="auto" w:fill="auto"/>
        <w:tabs>
          <w:tab w:val="left" w:pos="1148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3.16.2.</w:t>
      </w:r>
      <w:r w:rsidR="00E52388" w:rsidRPr="00516481">
        <w:rPr>
          <w:sz w:val="24"/>
          <w:szCs w:val="24"/>
        </w:rPr>
        <w:t>Несчастный случай, происшедш</w:t>
      </w:r>
      <w:r>
        <w:rPr>
          <w:sz w:val="24"/>
          <w:szCs w:val="24"/>
        </w:rPr>
        <w:t>ий в МБДОУ</w:t>
      </w:r>
      <w:r w:rsidR="00E52388" w:rsidRPr="00516481">
        <w:rPr>
          <w:sz w:val="24"/>
          <w:szCs w:val="24"/>
        </w:rPr>
        <w:t xml:space="preserve"> во время образовательного процесса, вызвавший у воспитанника потерю здоровья не менее одного дня в соответствии с медицинским заключением, должен оформляться актом формы Н-2. Оформленный Акт о несчастном случае с воспитанником должен соответствовать требованиям законодательства.</w:t>
      </w:r>
    </w:p>
    <w:p w:rsidR="00E52388" w:rsidRPr="00516481" w:rsidRDefault="00377704" w:rsidP="00377704">
      <w:pPr>
        <w:pStyle w:val="a6"/>
        <w:shd w:val="clear" w:color="auto" w:fill="auto"/>
        <w:tabs>
          <w:tab w:val="left" w:pos="1162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3.16.3.</w:t>
      </w:r>
      <w:r w:rsidR="00E52388" w:rsidRPr="00516481">
        <w:rPr>
          <w:sz w:val="24"/>
          <w:szCs w:val="24"/>
        </w:rPr>
        <w:t>Все несчастные случаи, оформленные актом формы Н-2, должны обязательно регистрироваться в Журнале регистрации несчастных случаев с воспитанниками. Оформление и ведение Журнала регистрации несчастных случаев с воспитанниками должно осуществляться в соответствии с требованиями.</w:t>
      </w:r>
    </w:p>
    <w:p w:rsidR="00E52388" w:rsidRPr="00516481" w:rsidRDefault="00377704" w:rsidP="00377704">
      <w:pPr>
        <w:pStyle w:val="a6"/>
        <w:shd w:val="clear" w:color="auto" w:fill="auto"/>
        <w:tabs>
          <w:tab w:val="left" w:pos="1263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3.16.4.Руководитель МБДОУ обязан</w:t>
      </w:r>
      <w:r w:rsidR="00E52388" w:rsidRPr="00516481">
        <w:rPr>
          <w:sz w:val="24"/>
          <w:szCs w:val="24"/>
        </w:rPr>
        <w:t xml:space="preserve"> выдать пострадавшему - его родителям (законным представителям) Акт формы Н- 2 о несчастном случае не позднее трех дней с момента окончания по нему расследования.</w:t>
      </w:r>
    </w:p>
    <w:p w:rsidR="001B4D4D" w:rsidRDefault="00377704" w:rsidP="001B4D4D">
      <w:pPr>
        <w:pStyle w:val="a6"/>
        <w:shd w:val="clear" w:color="auto" w:fill="auto"/>
        <w:tabs>
          <w:tab w:val="left" w:pos="1186"/>
        </w:tabs>
        <w:spacing w:before="0" w:line="240" w:lineRule="auto"/>
        <w:ind w:right="20"/>
        <w:jc w:val="both"/>
        <w:rPr>
          <w:rFonts w:eastAsia="Times New Roman"/>
          <w:b/>
          <w:bCs/>
          <w:kern w:val="36"/>
          <w:sz w:val="24"/>
          <w:szCs w:val="24"/>
          <w:lang w:eastAsia="ru-RU"/>
        </w:rPr>
      </w:pPr>
      <w:proofErr w:type="gramStart"/>
      <w:r>
        <w:rPr>
          <w:sz w:val="24"/>
          <w:szCs w:val="24"/>
        </w:rPr>
        <w:t>3.16.5.</w:t>
      </w:r>
      <w:r w:rsidR="00E52388" w:rsidRPr="00516481">
        <w:rPr>
          <w:sz w:val="24"/>
          <w:szCs w:val="24"/>
        </w:rPr>
        <w:t>В случае, если с воспитанником произошел несчастный случай, администр</w:t>
      </w:r>
      <w:r>
        <w:rPr>
          <w:sz w:val="24"/>
          <w:szCs w:val="24"/>
        </w:rPr>
        <w:t>ация МБДОУ</w:t>
      </w:r>
      <w:r w:rsidR="00E52388" w:rsidRPr="00516481">
        <w:rPr>
          <w:sz w:val="24"/>
          <w:szCs w:val="24"/>
        </w:rPr>
        <w:t xml:space="preserve"> проводит расследование обстоятельств несчастного случая с оформлением необходимых документов (приказов, актов и др.), информирует Учредителя, проводит внеплановый инструктаж с работни</w:t>
      </w:r>
      <w:r>
        <w:rPr>
          <w:sz w:val="24"/>
          <w:szCs w:val="24"/>
        </w:rPr>
        <w:t>ками МБДОУ</w:t>
      </w:r>
      <w:r w:rsidR="00E52388" w:rsidRPr="00516481">
        <w:rPr>
          <w:sz w:val="24"/>
          <w:szCs w:val="24"/>
        </w:rPr>
        <w:t xml:space="preserve"> по соблюдению инструкции по охране жизни и здоровья воспитанн</w:t>
      </w:r>
      <w:r>
        <w:rPr>
          <w:sz w:val="24"/>
          <w:szCs w:val="24"/>
        </w:rPr>
        <w:t>иков МБДОУ</w:t>
      </w:r>
      <w:r w:rsidR="00E52388" w:rsidRPr="00516481">
        <w:rPr>
          <w:sz w:val="24"/>
          <w:szCs w:val="24"/>
        </w:rPr>
        <w:t xml:space="preserve">, незамедлительно принимает меры по устранению </w:t>
      </w:r>
      <w:proofErr w:type="spellStart"/>
      <w:r w:rsidR="00E52388" w:rsidRPr="00516481">
        <w:rPr>
          <w:sz w:val="24"/>
          <w:szCs w:val="24"/>
        </w:rPr>
        <w:t>травмоопасных</w:t>
      </w:r>
      <w:proofErr w:type="spellEnd"/>
      <w:r w:rsidR="00E52388" w:rsidRPr="00516481">
        <w:rPr>
          <w:sz w:val="24"/>
          <w:szCs w:val="24"/>
        </w:rPr>
        <w:t xml:space="preserve"> факторов, вносит запись в Журнал учета несчастных случаев воспитанников.</w:t>
      </w:r>
      <w:proofErr w:type="gramEnd"/>
      <w:r w:rsidR="00E52388" w:rsidRPr="00516481">
        <w:rPr>
          <w:sz w:val="24"/>
          <w:szCs w:val="24"/>
        </w:rPr>
        <w:t xml:space="preserve"> Администр</w:t>
      </w:r>
      <w:r>
        <w:rPr>
          <w:sz w:val="24"/>
          <w:szCs w:val="24"/>
        </w:rPr>
        <w:t>ация МБДОУ</w:t>
      </w:r>
      <w:r w:rsidR="00E52388" w:rsidRPr="00516481">
        <w:rPr>
          <w:sz w:val="24"/>
          <w:szCs w:val="24"/>
        </w:rPr>
        <w:t xml:space="preserve"> ежегодно представляет Учредителю отчет о несчастных случаях с воспитанниками во время образовательного процесса.</w:t>
      </w:r>
      <w:r w:rsidR="001B4D4D">
        <w:rPr>
          <w:rFonts w:eastAsia="Times New Roman"/>
          <w:b/>
          <w:bCs/>
          <w:kern w:val="36"/>
          <w:sz w:val="24"/>
          <w:szCs w:val="24"/>
          <w:lang w:eastAsia="ru-RU"/>
        </w:rPr>
        <w:t xml:space="preserve"> </w:t>
      </w:r>
    </w:p>
    <w:p w:rsidR="001B4D4D" w:rsidRDefault="001B4D4D" w:rsidP="001B4D4D">
      <w:pPr>
        <w:pStyle w:val="a6"/>
        <w:shd w:val="clear" w:color="auto" w:fill="auto"/>
        <w:tabs>
          <w:tab w:val="left" w:pos="1186"/>
        </w:tabs>
        <w:spacing w:before="0" w:line="240" w:lineRule="auto"/>
        <w:ind w:right="20"/>
        <w:jc w:val="both"/>
        <w:rPr>
          <w:b/>
          <w:bCs/>
          <w:sz w:val="24"/>
          <w:szCs w:val="24"/>
        </w:rPr>
      </w:pPr>
    </w:p>
    <w:p w:rsidR="001B4D4D" w:rsidRDefault="001B4D4D" w:rsidP="001B4D4D">
      <w:pPr>
        <w:pStyle w:val="a6"/>
        <w:shd w:val="clear" w:color="auto" w:fill="auto"/>
        <w:tabs>
          <w:tab w:val="left" w:pos="1186"/>
        </w:tabs>
        <w:spacing w:before="0" w:line="240" w:lineRule="auto"/>
        <w:ind w:right="20"/>
        <w:jc w:val="both"/>
        <w:rPr>
          <w:b/>
          <w:bCs/>
          <w:sz w:val="24"/>
          <w:szCs w:val="24"/>
        </w:rPr>
      </w:pPr>
      <w:r w:rsidRPr="001B4D4D">
        <w:rPr>
          <w:b/>
          <w:bCs/>
          <w:sz w:val="24"/>
          <w:szCs w:val="24"/>
        </w:rPr>
        <w:t>4.</w:t>
      </w:r>
      <w:r>
        <w:rPr>
          <w:b/>
          <w:bCs/>
          <w:sz w:val="24"/>
          <w:szCs w:val="24"/>
        </w:rPr>
        <w:t xml:space="preserve"> </w:t>
      </w:r>
      <w:r w:rsidRPr="001B4D4D">
        <w:rPr>
          <w:b/>
          <w:bCs/>
          <w:sz w:val="24"/>
          <w:szCs w:val="24"/>
        </w:rPr>
        <w:t xml:space="preserve">Ответственность коллектива </w:t>
      </w:r>
    </w:p>
    <w:p w:rsidR="001B4D4D" w:rsidRPr="00516481" w:rsidRDefault="001B4D4D" w:rsidP="001B4D4D">
      <w:pPr>
        <w:pStyle w:val="a6"/>
        <w:shd w:val="clear" w:color="auto" w:fill="auto"/>
        <w:tabs>
          <w:tab w:val="left" w:pos="1465"/>
        </w:tabs>
        <w:spacing w:before="0" w:line="240" w:lineRule="auto"/>
        <w:ind w:right="20"/>
        <w:jc w:val="both"/>
        <w:rPr>
          <w:sz w:val="24"/>
          <w:szCs w:val="24"/>
        </w:rPr>
      </w:pPr>
      <w:r w:rsidRPr="001B4D4D">
        <w:rPr>
          <w:sz w:val="24"/>
          <w:szCs w:val="24"/>
        </w:rPr>
        <w:t xml:space="preserve">4.1. </w:t>
      </w:r>
      <w:r w:rsidRPr="00516481">
        <w:rPr>
          <w:sz w:val="24"/>
          <w:szCs w:val="24"/>
        </w:rPr>
        <w:t>За нарушение санитарного законодательства руководитель</w:t>
      </w:r>
      <w:r>
        <w:rPr>
          <w:sz w:val="24"/>
          <w:szCs w:val="24"/>
        </w:rPr>
        <w:t xml:space="preserve"> МБДОУ</w:t>
      </w:r>
      <w:r w:rsidRPr="00516481">
        <w:rPr>
          <w:sz w:val="24"/>
          <w:szCs w:val="24"/>
        </w:rPr>
        <w:t>, а также должностные лица, нарушившие требования настоящих требований несут ответственность в порядке, установленном законодательством Российской Федерации.</w:t>
      </w:r>
    </w:p>
    <w:p w:rsidR="001B4D4D" w:rsidRPr="00A87536" w:rsidRDefault="001B4D4D" w:rsidP="001B4D4D">
      <w:pPr>
        <w:pStyle w:val="a6"/>
        <w:shd w:val="clear" w:color="auto" w:fill="auto"/>
        <w:spacing w:before="0"/>
        <w:ind w:left="20" w:right="40"/>
        <w:rPr>
          <w:sz w:val="24"/>
          <w:szCs w:val="24"/>
        </w:rPr>
      </w:pPr>
      <w:r>
        <w:rPr>
          <w:sz w:val="24"/>
          <w:szCs w:val="24"/>
        </w:rPr>
        <w:t xml:space="preserve">4.2.МБДОУ </w:t>
      </w:r>
      <w:r w:rsidRPr="00A87536">
        <w:rPr>
          <w:sz w:val="24"/>
          <w:szCs w:val="24"/>
        </w:rPr>
        <w:t xml:space="preserve"> несет ответственность в установленном законодательством РФ порядке за жизнь и здоровье обучающихся, воспитанников (ст. 28, п.7 Закона об образовании в РФ).</w:t>
      </w:r>
    </w:p>
    <w:p w:rsidR="001B4D4D" w:rsidRDefault="001B4D4D" w:rsidP="001B4D4D">
      <w:pPr>
        <w:pStyle w:val="a6"/>
        <w:shd w:val="clear" w:color="auto" w:fill="auto"/>
        <w:spacing w:before="0"/>
        <w:ind w:left="20" w:right="40"/>
        <w:rPr>
          <w:sz w:val="24"/>
          <w:szCs w:val="24"/>
        </w:rPr>
      </w:pPr>
      <w:r>
        <w:rPr>
          <w:sz w:val="24"/>
          <w:szCs w:val="24"/>
        </w:rPr>
        <w:t>4.3.</w:t>
      </w:r>
      <w:r w:rsidRPr="00A87536">
        <w:rPr>
          <w:sz w:val="24"/>
          <w:szCs w:val="24"/>
        </w:rPr>
        <w:t>Все без</w:t>
      </w:r>
      <w:r>
        <w:rPr>
          <w:sz w:val="24"/>
          <w:szCs w:val="24"/>
        </w:rPr>
        <w:t xml:space="preserve"> исключения сотрудники МБДОУ </w:t>
      </w:r>
      <w:r w:rsidRPr="00A87536">
        <w:rPr>
          <w:sz w:val="24"/>
          <w:szCs w:val="24"/>
        </w:rPr>
        <w:t xml:space="preserve"> несут персональную ответственность за охрану жизни и здоровья детей во время</w:t>
      </w:r>
      <w:r>
        <w:t xml:space="preserve"> </w:t>
      </w:r>
      <w:r w:rsidRPr="00A87536">
        <w:rPr>
          <w:sz w:val="24"/>
          <w:szCs w:val="24"/>
        </w:rPr>
        <w:t xml:space="preserve">образовательного процесса. Правила, </w:t>
      </w:r>
      <w:r w:rsidRPr="00A87536">
        <w:rPr>
          <w:sz w:val="24"/>
          <w:szCs w:val="24"/>
        </w:rPr>
        <w:lastRenderedPageBreak/>
        <w:t>изложенные в настоящем Положении, обязательны для исполнения всеми работниками образовательной организации.</w:t>
      </w:r>
    </w:p>
    <w:p w:rsidR="001B4D4D" w:rsidRPr="001B4D4D" w:rsidRDefault="001B4D4D" w:rsidP="00253BB0">
      <w:pPr>
        <w:pStyle w:val="a6"/>
        <w:shd w:val="clear" w:color="auto" w:fill="auto"/>
        <w:spacing w:before="0"/>
        <w:ind w:left="20" w:right="40"/>
        <w:rPr>
          <w:sz w:val="24"/>
          <w:szCs w:val="24"/>
        </w:rPr>
      </w:pPr>
      <w:r>
        <w:rPr>
          <w:sz w:val="24"/>
          <w:szCs w:val="24"/>
        </w:rPr>
        <w:t>4.4. Работникам МБДОУ запрещается забирать своих детей на рабочее место до окончания смены.</w:t>
      </w:r>
    </w:p>
    <w:p w:rsidR="00A87536" w:rsidRPr="00516481" w:rsidRDefault="00A87536" w:rsidP="00516481">
      <w:pPr>
        <w:pStyle w:val="aa"/>
        <w:ind w:left="-720"/>
        <w:jc w:val="center"/>
      </w:pPr>
      <w:r w:rsidRPr="00516481">
        <w:rPr>
          <w:rStyle w:val="ab"/>
        </w:rPr>
        <w:t>5. Заключительные положения</w:t>
      </w:r>
    </w:p>
    <w:p w:rsidR="00A87536" w:rsidRPr="00516481" w:rsidRDefault="00A87536" w:rsidP="00253BB0">
      <w:pPr>
        <w:pStyle w:val="aa"/>
        <w:spacing w:before="0" w:beforeAutospacing="0" w:after="0" w:afterAutospacing="0"/>
      </w:pPr>
      <w:r w:rsidRPr="00516481">
        <w:t>5.1. Настоящее положение вступает в действие с момента утвержден</w:t>
      </w:r>
      <w:r w:rsidR="00253BB0">
        <w:t>ия и издания приказа руководителя МБ</w:t>
      </w:r>
      <w:r w:rsidRPr="00516481">
        <w:t>ДОУ.</w:t>
      </w:r>
    </w:p>
    <w:p w:rsidR="00A87536" w:rsidRPr="00516481" w:rsidRDefault="00A87536" w:rsidP="00253BB0">
      <w:pPr>
        <w:pStyle w:val="aa"/>
        <w:spacing w:before="0" w:beforeAutospacing="0" w:after="0" w:afterAutospacing="0"/>
      </w:pPr>
      <w:r w:rsidRPr="00516481">
        <w:t>5.2. Изменения и дополнения вносятся в Положение по мере необходимости и под</w:t>
      </w:r>
      <w:r w:rsidR="00253BB0">
        <w:t>лежат утверждению руководителем МБДОУ</w:t>
      </w:r>
      <w:r w:rsidRPr="00516481">
        <w:t>.</w:t>
      </w:r>
    </w:p>
    <w:p w:rsidR="001663E3" w:rsidRPr="001663E3" w:rsidRDefault="00A87536" w:rsidP="00253BB0">
      <w:pPr>
        <w:pStyle w:val="aa"/>
        <w:spacing w:before="0" w:beforeAutospacing="0" w:after="0" w:afterAutospacing="0"/>
        <w:rPr>
          <w:rFonts w:ascii="Arial" w:hAnsi="Arial" w:cs="Arial"/>
          <w:color w:val="444444"/>
          <w:sz w:val="18"/>
          <w:szCs w:val="18"/>
        </w:rPr>
      </w:pPr>
      <w:r w:rsidRPr="00516481">
        <w:t> </w:t>
      </w:r>
    </w:p>
    <w:p w:rsidR="00A87536" w:rsidRPr="00516481" w:rsidRDefault="00A87536" w:rsidP="0051648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A87536" w:rsidRPr="00516481" w:rsidSect="00A87536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00000007"/>
    <w:multiLevelType w:val="multilevel"/>
    <w:tmpl w:val="00000006"/>
    <w:lvl w:ilvl="0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4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5">
    <w:nsid w:val="0000000B"/>
    <w:multiLevelType w:val="multilevel"/>
    <w:tmpl w:val="0000000A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6">
    <w:nsid w:val="0000000D"/>
    <w:multiLevelType w:val="multilevel"/>
    <w:tmpl w:val="0000000C"/>
    <w:lvl w:ilvl="0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7">
    <w:nsid w:val="0000000F"/>
    <w:multiLevelType w:val="multilevel"/>
    <w:tmpl w:val="0000000E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8">
    <w:nsid w:val="00000011"/>
    <w:multiLevelType w:val="multilevel"/>
    <w:tmpl w:val="00000010"/>
    <w:lvl w:ilvl="0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9">
    <w:nsid w:val="00000013"/>
    <w:multiLevelType w:val="multilevel"/>
    <w:tmpl w:val="00000012"/>
    <w:lvl w:ilvl="0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0">
    <w:nsid w:val="00000015"/>
    <w:multiLevelType w:val="multilevel"/>
    <w:tmpl w:val="00000014"/>
    <w:lvl w:ilvl="0">
      <w:start w:val="4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0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1">
    <w:nsid w:val="00000017"/>
    <w:multiLevelType w:val="multilevel"/>
    <w:tmpl w:val="00000016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2">
    <w:nsid w:val="00000019"/>
    <w:multiLevelType w:val="multilevel"/>
    <w:tmpl w:val="00000018"/>
    <w:lvl w:ilvl="0">
      <w:start w:val="1"/>
      <w:numFmt w:val="decimal"/>
      <w:lvlText w:val="1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1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1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1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1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1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1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1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1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3">
    <w:nsid w:val="0000001B"/>
    <w:multiLevelType w:val="multilevel"/>
    <w:tmpl w:val="0000001A"/>
    <w:lvl w:ilvl="0">
      <w:start w:val="1"/>
      <w:numFmt w:val="decimal"/>
      <w:lvlText w:val="1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1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1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1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1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1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1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1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1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4">
    <w:nsid w:val="0000001D"/>
    <w:multiLevelType w:val="multilevel"/>
    <w:tmpl w:val="0000001C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5">
    <w:nsid w:val="0000001F"/>
    <w:multiLevelType w:val="multilevel"/>
    <w:tmpl w:val="0000001E"/>
    <w:lvl w:ilvl="0">
      <w:start w:val="1"/>
      <w:numFmt w:val="decimal"/>
      <w:lvlText w:val="1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1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1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1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1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1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1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1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1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6">
    <w:nsid w:val="06453A49"/>
    <w:multiLevelType w:val="multilevel"/>
    <w:tmpl w:val="A91ADC56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0E3A6F6F"/>
    <w:multiLevelType w:val="multilevel"/>
    <w:tmpl w:val="9C62DF88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5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60" w:hanging="1800"/>
      </w:pPr>
      <w:rPr>
        <w:rFonts w:hint="default"/>
      </w:rPr>
    </w:lvl>
  </w:abstractNum>
  <w:abstractNum w:abstractNumId="18">
    <w:nsid w:val="62F76EAD"/>
    <w:multiLevelType w:val="multilevel"/>
    <w:tmpl w:val="3332751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8"/>
  </w:num>
  <w:num w:numId="18">
    <w:abstractNumId w:val="17"/>
  </w:num>
  <w:num w:numId="1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46D2"/>
    <w:rsid w:val="00023489"/>
    <w:rsid w:val="00057BA9"/>
    <w:rsid w:val="000717F4"/>
    <w:rsid w:val="00100A2D"/>
    <w:rsid w:val="001636FC"/>
    <w:rsid w:val="001663E3"/>
    <w:rsid w:val="001B1741"/>
    <w:rsid w:val="001B4D4D"/>
    <w:rsid w:val="001C547F"/>
    <w:rsid w:val="001C7FFA"/>
    <w:rsid w:val="0021021D"/>
    <w:rsid w:val="00253BB0"/>
    <w:rsid w:val="00322C88"/>
    <w:rsid w:val="00371AFF"/>
    <w:rsid w:val="00377704"/>
    <w:rsid w:val="004215AB"/>
    <w:rsid w:val="00491E1F"/>
    <w:rsid w:val="00516481"/>
    <w:rsid w:val="006746D2"/>
    <w:rsid w:val="0071093A"/>
    <w:rsid w:val="007C26ED"/>
    <w:rsid w:val="007F2138"/>
    <w:rsid w:val="00872C35"/>
    <w:rsid w:val="008B1516"/>
    <w:rsid w:val="00932076"/>
    <w:rsid w:val="009C6CAD"/>
    <w:rsid w:val="009D3C07"/>
    <w:rsid w:val="00A74F27"/>
    <w:rsid w:val="00A87536"/>
    <w:rsid w:val="00B21CF2"/>
    <w:rsid w:val="00B442DA"/>
    <w:rsid w:val="00B61239"/>
    <w:rsid w:val="00C10FCA"/>
    <w:rsid w:val="00C23FCA"/>
    <w:rsid w:val="00C36EC8"/>
    <w:rsid w:val="00C47520"/>
    <w:rsid w:val="00E52388"/>
    <w:rsid w:val="00F1204E"/>
    <w:rsid w:val="00F33B37"/>
    <w:rsid w:val="00F356F7"/>
    <w:rsid w:val="00F609B8"/>
    <w:rsid w:val="00FF42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CF2"/>
  </w:style>
  <w:style w:type="paragraph" w:styleId="1">
    <w:name w:val="heading 1"/>
    <w:basedOn w:val="a"/>
    <w:link w:val="10"/>
    <w:uiPriority w:val="9"/>
    <w:qFormat/>
    <w:rsid w:val="006746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238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46D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6746D2"/>
    <w:rPr>
      <w:color w:val="0000FF"/>
      <w:u w:val="single"/>
    </w:rPr>
  </w:style>
  <w:style w:type="paragraph" w:customStyle="1" w:styleId="tekstvpr">
    <w:name w:val="tekstvpr"/>
    <w:basedOn w:val="a"/>
    <w:rsid w:val="006746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kstob">
    <w:name w:val="tekstob"/>
    <w:basedOn w:val="a"/>
    <w:rsid w:val="006746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5238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Title"/>
    <w:basedOn w:val="a"/>
    <w:link w:val="a5"/>
    <w:qFormat/>
    <w:rsid w:val="00E5238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5">
    <w:name w:val="Название Знак"/>
    <w:basedOn w:val="a0"/>
    <w:link w:val="a4"/>
    <w:rsid w:val="00E5238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11">
    <w:name w:val="Заголовок №1_"/>
    <w:basedOn w:val="a0"/>
    <w:link w:val="12"/>
    <w:uiPriority w:val="99"/>
    <w:rsid w:val="00E52388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3">
    <w:name w:val="Основной текст Знак1"/>
    <w:basedOn w:val="a0"/>
    <w:link w:val="a6"/>
    <w:uiPriority w:val="99"/>
    <w:rsid w:val="00E52388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a7">
    <w:name w:val="Основной текст + Полужирный"/>
    <w:basedOn w:val="13"/>
    <w:uiPriority w:val="99"/>
    <w:rsid w:val="00E52388"/>
    <w:rPr>
      <w:b/>
      <w:bCs/>
    </w:rPr>
  </w:style>
  <w:style w:type="paragraph" w:styleId="a6">
    <w:name w:val="Body Text"/>
    <w:basedOn w:val="a"/>
    <w:link w:val="13"/>
    <w:uiPriority w:val="99"/>
    <w:rsid w:val="00E52388"/>
    <w:pPr>
      <w:shd w:val="clear" w:color="auto" w:fill="FFFFFF"/>
      <w:spacing w:before="300" w:after="0" w:line="322" w:lineRule="exact"/>
    </w:pPr>
    <w:rPr>
      <w:rFonts w:ascii="Times New Roman" w:hAnsi="Times New Roman" w:cs="Times New Roman"/>
      <w:sz w:val="27"/>
      <w:szCs w:val="27"/>
    </w:rPr>
  </w:style>
  <w:style w:type="character" w:customStyle="1" w:styleId="a8">
    <w:name w:val="Основной текст Знак"/>
    <w:basedOn w:val="a0"/>
    <w:link w:val="a6"/>
    <w:uiPriority w:val="99"/>
    <w:semiHidden/>
    <w:rsid w:val="00E52388"/>
  </w:style>
  <w:style w:type="character" w:customStyle="1" w:styleId="a9">
    <w:name w:val="Основной текст + Курсив"/>
    <w:basedOn w:val="13"/>
    <w:uiPriority w:val="99"/>
    <w:rsid w:val="00E52388"/>
    <w:rPr>
      <w:i/>
      <w:iCs/>
    </w:rPr>
  </w:style>
  <w:style w:type="character" w:customStyle="1" w:styleId="14">
    <w:name w:val="Основной текст + Курсив1"/>
    <w:basedOn w:val="13"/>
    <w:uiPriority w:val="99"/>
    <w:rsid w:val="00E52388"/>
    <w:rPr>
      <w:i/>
      <w:iCs/>
    </w:rPr>
  </w:style>
  <w:style w:type="paragraph" w:customStyle="1" w:styleId="12">
    <w:name w:val="Заголовок №1"/>
    <w:basedOn w:val="a"/>
    <w:link w:val="11"/>
    <w:uiPriority w:val="99"/>
    <w:rsid w:val="00E52388"/>
    <w:pPr>
      <w:shd w:val="clear" w:color="auto" w:fill="FFFFFF"/>
      <w:spacing w:after="300" w:line="317" w:lineRule="exact"/>
      <w:jc w:val="center"/>
      <w:outlineLvl w:val="0"/>
    </w:pPr>
    <w:rPr>
      <w:rFonts w:ascii="Times New Roman" w:hAnsi="Times New Roman" w:cs="Times New Roman"/>
      <w:b/>
      <w:bCs/>
      <w:sz w:val="27"/>
      <w:szCs w:val="27"/>
    </w:rPr>
  </w:style>
  <w:style w:type="paragraph" w:styleId="aa">
    <w:name w:val="Normal (Web)"/>
    <w:basedOn w:val="a"/>
    <w:uiPriority w:val="99"/>
    <w:unhideWhenUsed/>
    <w:rsid w:val="00E52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E52388"/>
    <w:rPr>
      <w:b/>
      <w:bCs/>
    </w:rPr>
  </w:style>
  <w:style w:type="character" w:customStyle="1" w:styleId="21">
    <w:name w:val="Основной текст (2)_"/>
    <w:basedOn w:val="a0"/>
    <w:rsid w:val="001636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"/>
    <w:basedOn w:val="21"/>
    <w:rsid w:val="001636FC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ac">
    <w:name w:val="Стиль"/>
    <w:rsid w:val="001636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1B4D4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40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48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86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659620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531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332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395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709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3495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7938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190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34688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849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7516725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37947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24492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44554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19715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68175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368078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76391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9930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620140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737515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46401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540339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104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72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80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14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500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890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740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864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1004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3575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22447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27658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4371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383377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</TotalTime>
  <Pages>15</Pages>
  <Words>7440</Words>
  <Characters>42411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2017-04-03T02:30:00Z</cp:lastPrinted>
  <dcterms:created xsi:type="dcterms:W3CDTF">2015-06-09T14:39:00Z</dcterms:created>
  <dcterms:modified xsi:type="dcterms:W3CDTF">2017-04-05T05:47:00Z</dcterms:modified>
</cp:coreProperties>
</file>